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5FD" w:rsidRPr="001205FD" w:rsidRDefault="0002142B" w:rsidP="00B15E5B">
      <w:pPr>
        <w:spacing w:after="0" w:line="240" w:lineRule="auto"/>
        <w:ind w:left="5103"/>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УТВЕРЖДЕН</w:t>
      </w:r>
      <w:r w:rsidR="00B15E5B">
        <w:rPr>
          <w:rFonts w:ascii="Times New Roman" w:hAnsi="Times New Roman" w:cs="Times New Roman"/>
          <w:sz w:val="24"/>
          <w:szCs w:val="24"/>
        </w:rPr>
        <w:t>А</w:t>
      </w:r>
    </w:p>
    <w:p w:rsidR="00C0025B" w:rsidRPr="001205FD" w:rsidRDefault="00C0025B" w:rsidP="00B15E5B">
      <w:pPr>
        <w:spacing w:after="0" w:line="240" w:lineRule="auto"/>
        <w:ind w:left="5103"/>
        <w:jc w:val="center"/>
        <w:rPr>
          <w:rFonts w:ascii="Times New Roman" w:hAnsi="Times New Roman" w:cs="Times New Roman"/>
          <w:sz w:val="24"/>
          <w:szCs w:val="24"/>
        </w:rPr>
      </w:pPr>
      <w:r>
        <w:rPr>
          <w:rFonts w:ascii="Times New Roman" w:hAnsi="Times New Roman" w:cs="Times New Roman"/>
          <w:sz w:val="24"/>
          <w:szCs w:val="24"/>
        </w:rPr>
        <w:t>приказом департамента градостроительной деятельности и развития агломераций</w:t>
      </w:r>
    </w:p>
    <w:p w:rsidR="00C0025B" w:rsidRDefault="00C0025B" w:rsidP="00B15E5B">
      <w:pPr>
        <w:spacing w:after="0" w:line="240" w:lineRule="auto"/>
        <w:ind w:left="5103"/>
        <w:jc w:val="center"/>
        <w:rPr>
          <w:rFonts w:ascii="Times New Roman" w:hAnsi="Times New Roman" w:cs="Times New Roman"/>
          <w:sz w:val="24"/>
          <w:szCs w:val="24"/>
        </w:rPr>
      </w:pPr>
      <w:r w:rsidRPr="001205FD">
        <w:rPr>
          <w:rFonts w:ascii="Times New Roman" w:hAnsi="Times New Roman" w:cs="Times New Roman"/>
          <w:sz w:val="24"/>
          <w:szCs w:val="24"/>
        </w:rPr>
        <w:t>Нижегородской области</w:t>
      </w:r>
    </w:p>
    <w:p w:rsidR="001205FD" w:rsidRDefault="001205FD" w:rsidP="00B15E5B">
      <w:pPr>
        <w:spacing w:after="0" w:line="240" w:lineRule="auto"/>
        <w:ind w:left="5103"/>
        <w:jc w:val="center"/>
        <w:rPr>
          <w:rFonts w:ascii="Times New Roman" w:hAnsi="Times New Roman" w:cs="Times New Roman"/>
          <w:sz w:val="24"/>
          <w:szCs w:val="24"/>
        </w:rPr>
      </w:pPr>
      <w:r>
        <w:rPr>
          <w:rFonts w:ascii="Times New Roman" w:hAnsi="Times New Roman" w:cs="Times New Roman"/>
          <w:sz w:val="24"/>
          <w:szCs w:val="24"/>
        </w:rPr>
        <w:t>от</w:t>
      </w:r>
      <w:r w:rsidR="00A27BEA">
        <w:rPr>
          <w:rFonts w:ascii="Times New Roman" w:hAnsi="Times New Roman" w:cs="Times New Roman"/>
          <w:sz w:val="24"/>
          <w:szCs w:val="24"/>
        </w:rPr>
        <w:t xml:space="preserve"> </w:t>
      </w:r>
      <w:r w:rsidR="00C5120E">
        <w:rPr>
          <w:rFonts w:ascii="Times New Roman" w:hAnsi="Times New Roman" w:cs="Times New Roman"/>
          <w:sz w:val="24"/>
          <w:szCs w:val="24"/>
        </w:rPr>
        <w:t>28</w:t>
      </w:r>
      <w:r w:rsidR="00714D11">
        <w:rPr>
          <w:rFonts w:ascii="Times New Roman" w:hAnsi="Times New Roman" w:cs="Times New Roman"/>
          <w:sz w:val="24"/>
          <w:szCs w:val="24"/>
        </w:rPr>
        <w:t xml:space="preserve"> </w:t>
      </w:r>
      <w:r w:rsidR="00C5120E">
        <w:rPr>
          <w:rFonts w:ascii="Times New Roman" w:hAnsi="Times New Roman" w:cs="Times New Roman"/>
          <w:sz w:val="24"/>
          <w:szCs w:val="24"/>
        </w:rPr>
        <w:t>октября</w:t>
      </w:r>
      <w:r w:rsidR="0045175F">
        <w:rPr>
          <w:rFonts w:ascii="Times New Roman" w:hAnsi="Times New Roman" w:cs="Times New Roman"/>
          <w:sz w:val="24"/>
          <w:szCs w:val="24"/>
        </w:rPr>
        <w:t xml:space="preserve"> </w:t>
      </w:r>
      <w:r w:rsidR="000C7275">
        <w:rPr>
          <w:rFonts w:ascii="Times New Roman" w:hAnsi="Times New Roman" w:cs="Times New Roman"/>
          <w:sz w:val="24"/>
          <w:szCs w:val="24"/>
        </w:rPr>
        <w:t>201</w:t>
      </w:r>
      <w:r w:rsidR="00842128">
        <w:rPr>
          <w:rFonts w:ascii="Times New Roman" w:hAnsi="Times New Roman" w:cs="Times New Roman"/>
          <w:sz w:val="24"/>
          <w:szCs w:val="24"/>
        </w:rPr>
        <w:t>9</w:t>
      </w:r>
      <w:r w:rsidR="0045175F">
        <w:rPr>
          <w:rFonts w:ascii="Times New Roman" w:hAnsi="Times New Roman" w:cs="Times New Roman"/>
          <w:sz w:val="24"/>
          <w:szCs w:val="24"/>
        </w:rPr>
        <w:t xml:space="preserve"> г</w:t>
      </w:r>
      <w:r w:rsidR="00E960F9">
        <w:rPr>
          <w:rFonts w:ascii="Times New Roman" w:hAnsi="Times New Roman" w:cs="Times New Roman"/>
          <w:sz w:val="24"/>
          <w:szCs w:val="24"/>
        </w:rPr>
        <w:t>.</w:t>
      </w:r>
      <w:r w:rsidR="000C7275">
        <w:rPr>
          <w:rFonts w:ascii="Times New Roman" w:hAnsi="Times New Roman" w:cs="Times New Roman"/>
          <w:sz w:val="24"/>
          <w:szCs w:val="24"/>
        </w:rPr>
        <w:t xml:space="preserve"> </w:t>
      </w:r>
      <w:r>
        <w:rPr>
          <w:rFonts w:ascii="Times New Roman" w:hAnsi="Times New Roman" w:cs="Times New Roman"/>
          <w:sz w:val="24"/>
          <w:szCs w:val="24"/>
        </w:rPr>
        <w:t>№</w:t>
      </w:r>
      <w:r w:rsidR="00B15E5B">
        <w:rPr>
          <w:rFonts w:ascii="Times New Roman" w:hAnsi="Times New Roman" w:cs="Times New Roman"/>
          <w:sz w:val="24"/>
          <w:szCs w:val="24"/>
        </w:rPr>
        <w:t>06-01-03/</w:t>
      </w:r>
      <w:r w:rsidR="00C5120E">
        <w:rPr>
          <w:rFonts w:ascii="Times New Roman" w:hAnsi="Times New Roman" w:cs="Times New Roman"/>
          <w:sz w:val="24"/>
          <w:szCs w:val="24"/>
        </w:rPr>
        <w:t>48</w:t>
      </w:r>
      <w:r w:rsidR="00A27BEA">
        <w:rPr>
          <w:rFonts w:ascii="Times New Roman" w:hAnsi="Times New Roman" w:cs="Times New Roman"/>
          <w:sz w:val="24"/>
          <w:szCs w:val="24"/>
        </w:rPr>
        <w:t xml:space="preserve"> </w:t>
      </w:r>
      <w:r w:rsidR="00C52125">
        <w:rPr>
          <w:rFonts w:ascii="Times New Roman" w:hAnsi="Times New Roman" w:cs="Times New Roman"/>
          <w:sz w:val="24"/>
          <w:szCs w:val="24"/>
        </w:rPr>
        <w:t xml:space="preserve"> </w:t>
      </w:r>
    </w:p>
    <w:p w:rsidR="00043C60" w:rsidRDefault="00043C60" w:rsidP="00B15E5B">
      <w:pPr>
        <w:tabs>
          <w:tab w:val="left" w:pos="10065"/>
        </w:tabs>
        <w:spacing w:after="0" w:line="240" w:lineRule="auto"/>
        <w:ind w:left="10773"/>
        <w:jc w:val="center"/>
        <w:rPr>
          <w:rFonts w:ascii="Times New Roman" w:hAnsi="Times New Roman" w:cs="Times New Roman"/>
          <w:sz w:val="24"/>
          <w:szCs w:val="24"/>
        </w:rPr>
      </w:pPr>
    </w:p>
    <w:p w:rsidR="00E01303" w:rsidRPr="00BD1E38" w:rsidRDefault="00E01303" w:rsidP="00D24D67">
      <w:pPr>
        <w:spacing w:after="0" w:line="240" w:lineRule="auto"/>
        <w:ind w:left="10773"/>
        <w:jc w:val="center"/>
        <w:rPr>
          <w:rFonts w:ascii="Times New Roman" w:hAnsi="Times New Roman" w:cs="Times New Roman"/>
          <w:sz w:val="28"/>
          <w:szCs w:val="28"/>
        </w:rPr>
      </w:pPr>
    </w:p>
    <w:p w:rsidR="000C090F" w:rsidRPr="00712BE3" w:rsidRDefault="00C52125" w:rsidP="00FA1C6C">
      <w:pPr>
        <w:pStyle w:val="aff"/>
        <w:spacing w:after="0" w:line="240" w:lineRule="auto"/>
        <w:ind w:left="0"/>
        <w:jc w:val="center"/>
        <w:rPr>
          <w:rFonts w:ascii="Times New Roman" w:hAnsi="Times New Roman" w:cs="Times New Roman"/>
          <w:b/>
          <w:bCs/>
          <w:sz w:val="28"/>
          <w:szCs w:val="28"/>
        </w:rPr>
      </w:pPr>
      <w:r w:rsidRPr="00712BE3">
        <w:rPr>
          <w:rFonts w:ascii="Times New Roman" w:hAnsi="Times New Roman" w:cs="Times New Roman"/>
          <w:b/>
          <w:bCs/>
          <w:sz w:val="28"/>
          <w:szCs w:val="28"/>
        </w:rPr>
        <w:t>Документация по планировке территории, расположенной северо-восточнее села Диве</w:t>
      </w:r>
      <w:r w:rsidR="00B15E5B" w:rsidRPr="00712BE3">
        <w:rPr>
          <w:rFonts w:ascii="Times New Roman" w:hAnsi="Times New Roman" w:cs="Times New Roman"/>
          <w:b/>
          <w:bCs/>
          <w:sz w:val="28"/>
          <w:szCs w:val="28"/>
        </w:rPr>
        <w:t>е</w:t>
      </w:r>
      <w:r w:rsidRPr="00712BE3">
        <w:rPr>
          <w:rFonts w:ascii="Times New Roman" w:hAnsi="Times New Roman" w:cs="Times New Roman"/>
          <w:b/>
          <w:bCs/>
          <w:sz w:val="28"/>
          <w:szCs w:val="28"/>
        </w:rPr>
        <w:t xml:space="preserve">во в </w:t>
      </w:r>
      <w:proofErr w:type="spellStart"/>
      <w:r w:rsidRPr="00712BE3">
        <w:rPr>
          <w:rFonts w:ascii="Times New Roman" w:hAnsi="Times New Roman" w:cs="Times New Roman"/>
          <w:b/>
          <w:bCs/>
          <w:sz w:val="28"/>
          <w:szCs w:val="28"/>
        </w:rPr>
        <w:t>Дивеевском</w:t>
      </w:r>
      <w:proofErr w:type="spellEnd"/>
      <w:r w:rsidRPr="00712BE3">
        <w:rPr>
          <w:rFonts w:ascii="Times New Roman" w:hAnsi="Times New Roman" w:cs="Times New Roman"/>
          <w:b/>
          <w:bCs/>
          <w:sz w:val="28"/>
          <w:szCs w:val="28"/>
        </w:rPr>
        <w:t xml:space="preserve"> районе Нижегородской области</w:t>
      </w:r>
    </w:p>
    <w:p w:rsidR="00C52125" w:rsidRDefault="00C52125" w:rsidP="00FA1C6C">
      <w:pPr>
        <w:pStyle w:val="aff"/>
        <w:spacing w:after="0" w:line="240" w:lineRule="auto"/>
        <w:ind w:left="0"/>
        <w:jc w:val="center"/>
        <w:rPr>
          <w:rFonts w:ascii="Times New Roman" w:hAnsi="Times New Roman" w:cs="Times New Roman"/>
          <w:sz w:val="28"/>
          <w:szCs w:val="28"/>
        </w:rPr>
      </w:pPr>
    </w:p>
    <w:p w:rsidR="00174C8B" w:rsidRDefault="00C52125" w:rsidP="00C5212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Проект планировки территории</w:t>
      </w:r>
    </w:p>
    <w:p w:rsidR="00C52125" w:rsidRPr="00C52125" w:rsidRDefault="003049C8" w:rsidP="00C52125">
      <w:pPr>
        <w:pStyle w:val="aff"/>
        <w:numPr>
          <w:ilvl w:val="0"/>
          <w:numId w:val="6"/>
        </w:numPr>
        <w:autoSpaceDE w:val="0"/>
        <w:autoSpaceDN w:val="0"/>
        <w:adjustRightInd w:val="0"/>
        <w:spacing w:after="0" w:line="240" w:lineRule="auto"/>
        <w:ind w:left="0" w:firstLine="0"/>
        <w:jc w:val="center"/>
        <w:rPr>
          <w:rFonts w:ascii="Times New Roman" w:hAnsi="Times New Roman" w:cs="Times New Roman"/>
          <w:b/>
          <w:bCs/>
          <w:sz w:val="28"/>
          <w:szCs w:val="28"/>
        </w:rPr>
      </w:pPr>
      <w:r w:rsidRPr="006E2EEF">
        <w:rPr>
          <w:rFonts w:ascii="Times New Roman" w:hAnsi="Times New Roman" w:cs="Times New Roman"/>
          <w:b/>
          <w:sz w:val="28"/>
          <w:szCs w:val="28"/>
        </w:rPr>
        <w:t>Чертеж</w:t>
      </w:r>
      <w:r w:rsidRPr="006E2EEF">
        <w:rPr>
          <w:rFonts w:ascii="Times New Roman" w:hAnsi="Times New Roman" w:cs="Times New Roman"/>
          <w:b/>
          <w:bCs/>
          <w:sz w:val="28"/>
          <w:szCs w:val="28"/>
        </w:rPr>
        <w:t xml:space="preserve"> границ зон планируемого размещения линейн</w:t>
      </w:r>
      <w:r w:rsidR="00AC22D8">
        <w:rPr>
          <w:rFonts w:ascii="Times New Roman" w:hAnsi="Times New Roman" w:cs="Times New Roman"/>
          <w:b/>
          <w:bCs/>
          <w:sz w:val="28"/>
          <w:szCs w:val="28"/>
        </w:rPr>
        <w:t>ых</w:t>
      </w:r>
      <w:r w:rsidRPr="006E2EEF">
        <w:rPr>
          <w:rFonts w:ascii="Times New Roman" w:hAnsi="Times New Roman" w:cs="Times New Roman"/>
          <w:b/>
          <w:bCs/>
          <w:sz w:val="28"/>
          <w:szCs w:val="28"/>
        </w:rPr>
        <w:t xml:space="preserve"> объект</w:t>
      </w:r>
      <w:r w:rsidR="00AC22D8">
        <w:rPr>
          <w:rFonts w:ascii="Times New Roman" w:hAnsi="Times New Roman" w:cs="Times New Roman"/>
          <w:b/>
          <w:bCs/>
          <w:sz w:val="28"/>
          <w:szCs w:val="28"/>
        </w:rPr>
        <w:t>ов</w:t>
      </w:r>
    </w:p>
    <w:p w:rsidR="00B15E5B" w:rsidRPr="00C52125" w:rsidRDefault="0013451A" w:rsidP="00C52125">
      <w:pPr>
        <w:pStyle w:val="aff"/>
        <w:autoSpaceDE w:val="0"/>
        <w:autoSpaceDN w:val="0"/>
        <w:adjustRightInd w:val="0"/>
        <w:spacing w:after="0" w:line="240" w:lineRule="auto"/>
        <w:ind w:left="0"/>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6D2AB612">
            <wp:simplePos x="0" y="0"/>
            <wp:positionH relativeFrom="column">
              <wp:posOffset>705485</wp:posOffset>
            </wp:positionH>
            <wp:positionV relativeFrom="paragraph">
              <wp:posOffset>273685</wp:posOffset>
            </wp:positionV>
            <wp:extent cx="4876800" cy="64401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Ч1_приложение_208x270.jpg"/>
                    <pic:cNvPicPr/>
                  </pic:nvPicPr>
                  <pic:blipFill rotWithShape="1">
                    <a:blip r:embed="rId9" cstate="print">
                      <a:extLst>
                        <a:ext uri="{28A0092B-C50C-407E-A947-70E740481C1C}">
                          <a14:useLocalDpi xmlns:a14="http://schemas.microsoft.com/office/drawing/2010/main" val="0"/>
                        </a:ext>
                      </a:extLst>
                    </a:blip>
                    <a:srcRect l="3131" t="5692" r="2514" b="6191"/>
                    <a:stretch/>
                  </pic:blipFill>
                  <pic:spPr bwMode="auto">
                    <a:xfrm>
                      <a:off x="0" y="0"/>
                      <a:ext cx="4876800" cy="644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119" w:rsidRPr="006851BE" w:rsidRDefault="00943119" w:rsidP="00537EDB">
      <w:pPr>
        <w:pStyle w:val="aff"/>
        <w:numPr>
          <w:ilvl w:val="0"/>
          <w:numId w:val="6"/>
        </w:numPr>
        <w:spacing w:after="0" w:line="240" w:lineRule="auto"/>
        <w:ind w:left="0" w:firstLine="0"/>
        <w:jc w:val="center"/>
        <w:rPr>
          <w:rFonts w:ascii="Times New Roman" w:hAnsi="Times New Roman" w:cs="Times New Roman"/>
          <w:b/>
          <w:sz w:val="28"/>
          <w:szCs w:val="28"/>
        </w:rPr>
      </w:pPr>
      <w:r w:rsidRPr="006851BE">
        <w:rPr>
          <w:rFonts w:ascii="Times New Roman" w:hAnsi="Times New Roman" w:cs="Times New Roman"/>
          <w:b/>
          <w:sz w:val="28"/>
          <w:szCs w:val="28"/>
        </w:rPr>
        <w:lastRenderedPageBreak/>
        <w:t xml:space="preserve">Чертеж </w:t>
      </w:r>
      <w:r w:rsidR="00692155" w:rsidRPr="006851BE">
        <w:rPr>
          <w:rFonts w:ascii="Times New Roman" w:hAnsi="Times New Roman" w:cs="Times New Roman"/>
          <w:b/>
          <w:sz w:val="28"/>
          <w:szCs w:val="28"/>
        </w:rPr>
        <w:t>границ зон планируемого размещения линейных объектов, подлежащих переносу (переустройству) из зон планируемого размещения линейных объектов</w:t>
      </w:r>
    </w:p>
    <w:p w:rsidR="00C52125" w:rsidRDefault="00C52125" w:rsidP="00C52125">
      <w:pPr>
        <w:pStyle w:val="aff"/>
        <w:spacing w:after="0" w:line="240" w:lineRule="auto"/>
        <w:ind w:left="0"/>
        <w:rPr>
          <w:rFonts w:ascii="Times New Roman" w:hAnsi="Times New Roman" w:cs="Times New Roman"/>
          <w:b/>
          <w:sz w:val="28"/>
          <w:szCs w:val="28"/>
        </w:rPr>
      </w:pPr>
    </w:p>
    <w:p w:rsidR="00692155" w:rsidRDefault="00C52125" w:rsidP="0069215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330536" cy="8467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Ч2 Лист1-7 (1).jpg"/>
                    <pic:cNvPicPr/>
                  </pic:nvPicPr>
                  <pic:blipFill rotWithShape="1">
                    <a:blip r:embed="rId10" cstate="print">
                      <a:extLst>
                        <a:ext uri="{28A0092B-C50C-407E-A947-70E740481C1C}">
                          <a14:useLocalDpi xmlns:a14="http://schemas.microsoft.com/office/drawing/2010/main" val="0"/>
                        </a:ext>
                      </a:extLst>
                    </a:blip>
                    <a:srcRect l="2236" t="5692" r="4601" b="6191"/>
                    <a:stretch/>
                  </pic:blipFill>
                  <pic:spPr bwMode="auto">
                    <a:xfrm>
                      <a:off x="0" y="0"/>
                      <a:ext cx="6340375" cy="8480886"/>
                    </a:xfrm>
                    <a:prstGeom prst="rect">
                      <a:avLst/>
                    </a:prstGeom>
                    <a:ln>
                      <a:noFill/>
                    </a:ln>
                    <a:extLst>
                      <a:ext uri="{53640926-AAD7-44D8-BBD7-CCE9431645EC}">
                        <a14:shadowObscured xmlns:a14="http://schemas.microsoft.com/office/drawing/2010/main"/>
                      </a:ext>
                    </a:extLst>
                  </pic:spPr>
                </pic:pic>
              </a:graphicData>
            </a:graphic>
          </wp:inline>
        </w:drawing>
      </w:r>
    </w:p>
    <w:p w:rsidR="00703E55" w:rsidRPr="006851BE" w:rsidRDefault="004055A8" w:rsidP="00537EDB">
      <w:pPr>
        <w:pStyle w:val="aff"/>
        <w:numPr>
          <w:ilvl w:val="0"/>
          <w:numId w:val="6"/>
        </w:numPr>
        <w:spacing w:after="0" w:line="240" w:lineRule="auto"/>
        <w:ind w:left="0" w:firstLine="0"/>
        <w:jc w:val="center"/>
        <w:rPr>
          <w:rFonts w:ascii="Times New Roman" w:hAnsi="Times New Roman" w:cs="Times New Roman"/>
          <w:b/>
          <w:sz w:val="28"/>
          <w:szCs w:val="28"/>
        </w:rPr>
      </w:pPr>
      <w:r w:rsidRPr="006851BE">
        <w:rPr>
          <w:rFonts w:ascii="Times New Roman" w:hAnsi="Times New Roman" w:cs="Times New Roman"/>
          <w:b/>
          <w:sz w:val="28"/>
          <w:szCs w:val="28"/>
        </w:rPr>
        <w:lastRenderedPageBreak/>
        <w:t>Положение о размещени</w:t>
      </w:r>
      <w:r w:rsidR="00692155" w:rsidRPr="006851BE">
        <w:rPr>
          <w:rFonts w:ascii="Times New Roman" w:hAnsi="Times New Roman" w:cs="Times New Roman"/>
          <w:b/>
          <w:sz w:val="28"/>
          <w:szCs w:val="28"/>
        </w:rPr>
        <w:t>и</w:t>
      </w:r>
      <w:r w:rsidRPr="006851BE">
        <w:rPr>
          <w:rFonts w:ascii="Times New Roman" w:hAnsi="Times New Roman" w:cs="Times New Roman"/>
          <w:b/>
          <w:sz w:val="28"/>
          <w:szCs w:val="28"/>
        </w:rPr>
        <w:t xml:space="preserve"> линейн</w:t>
      </w:r>
      <w:r w:rsidR="00692155" w:rsidRPr="006851BE">
        <w:rPr>
          <w:rFonts w:ascii="Times New Roman" w:hAnsi="Times New Roman" w:cs="Times New Roman"/>
          <w:b/>
          <w:sz w:val="28"/>
          <w:szCs w:val="28"/>
        </w:rPr>
        <w:t>ых</w:t>
      </w:r>
      <w:r w:rsidRPr="006851BE">
        <w:rPr>
          <w:rFonts w:ascii="Times New Roman" w:hAnsi="Times New Roman" w:cs="Times New Roman"/>
          <w:b/>
          <w:sz w:val="28"/>
          <w:szCs w:val="28"/>
        </w:rPr>
        <w:t xml:space="preserve"> объект</w:t>
      </w:r>
      <w:r w:rsidR="00692155" w:rsidRPr="006851BE">
        <w:rPr>
          <w:rFonts w:ascii="Times New Roman" w:hAnsi="Times New Roman" w:cs="Times New Roman"/>
          <w:b/>
          <w:sz w:val="28"/>
          <w:szCs w:val="28"/>
        </w:rPr>
        <w:t>ов</w:t>
      </w:r>
    </w:p>
    <w:p w:rsidR="0002023F" w:rsidRDefault="0002023F" w:rsidP="006851BE">
      <w:pPr>
        <w:spacing w:after="0" w:line="240" w:lineRule="auto"/>
        <w:ind w:firstLine="709"/>
        <w:contextualSpacing/>
        <w:jc w:val="center"/>
        <w:rPr>
          <w:rFonts w:ascii="Times New Roman" w:hAnsi="Times New Roman" w:cs="Times New Roman"/>
          <w:noProof/>
          <w:sz w:val="28"/>
          <w:szCs w:val="28"/>
        </w:rPr>
      </w:pPr>
    </w:p>
    <w:p w:rsidR="006F1F75" w:rsidRPr="00BD1E38" w:rsidRDefault="006F1F75" w:rsidP="000679F2">
      <w:pPr>
        <w:spacing w:after="0" w:line="360" w:lineRule="auto"/>
        <w:ind w:firstLine="709"/>
        <w:contextualSpacing/>
        <w:jc w:val="both"/>
        <w:rPr>
          <w:rFonts w:ascii="Times New Roman" w:hAnsi="Times New Roman" w:cs="Times New Roman"/>
          <w:sz w:val="28"/>
          <w:szCs w:val="28"/>
        </w:rPr>
      </w:pPr>
      <w:r w:rsidRPr="00BD1E38">
        <w:rPr>
          <w:rFonts w:ascii="Times New Roman" w:hAnsi="Times New Roman" w:cs="Times New Roman"/>
          <w:sz w:val="28"/>
          <w:szCs w:val="28"/>
        </w:rPr>
        <w:t>Документация по планировке территории, расположенной северо-восточнее села Див</w:t>
      </w:r>
      <w:r w:rsidR="00E73D54" w:rsidRPr="00BD1E38">
        <w:rPr>
          <w:rFonts w:ascii="Times New Roman" w:hAnsi="Times New Roman" w:cs="Times New Roman"/>
          <w:sz w:val="28"/>
          <w:szCs w:val="28"/>
        </w:rPr>
        <w:t>е</w:t>
      </w:r>
      <w:r w:rsidRPr="00BD1E38">
        <w:rPr>
          <w:rFonts w:ascii="Times New Roman" w:hAnsi="Times New Roman" w:cs="Times New Roman"/>
          <w:sz w:val="28"/>
          <w:szCs w:val="28"/>
        </w:rPr>
        <w:t xml:space="preserve">ево в </w:t>
      </w:r>
      <w:proofErr w:type="spellStart"/>
      <w:r w:rsidRPr="00BD1E38">
        <w:rPr>
          <w:rFonts w:ascii="Times New Roman" w:hAnsi="Times New Roman" w:cs="Times New Roman"/>
          <w:sz w:val="28"/>
          <w:szCs w:val="28"/>
        </w:rPr>
        <w:t>Дивеевском</w:t>
      </w:r>
      <w:proofErr w:type="spellEnd"/>
      <w:r w:rsidRPr="00BD1E38">
        <w:rPr>
          <w:rFonts w:ascii="Times New Roman" w:hAnsi="Times New Roman" w:cs="Times New Roman"/>
          <w:sz w:val="28"/>
          <w:szCs w:val="28"/>
        </w:rPr>
        <w:t xml:space="preserve"> районе Нижегородской области</w:t>
      </w:r>
      <w:r w:rsidR="00C26876">
        <w:rPr>
          <w:rFonts w:ascii="Times New Roman" w:hAnsi="Times New Roman" w:cs="Times New Roman"/>
          <w:sz w:val="28"/>
          <w:szCs w:val="28"/>
        </w:rPr>
        <w:t xml:space="preserve"> подготовлена</w:t>
      </w:r>
      <w:r w:rsidRPr="00BD1E38">
        <w:rPr>
          <w:rFonts w:ascii="Times New Roman" w:hAnsi="Times New Roman" w:cs="Times New Roman"/>
          <w:sz w:val="28"/>
          <w:szCs w:val="28"/>
        </w:rPr>
        <w:t xml:space="preserve"> в целях строительства автомобильной дороги «Северо-восточный обход с. Дивеево в Нижегородской области».</w:t>
      </w:r>
    </w:p>
    <w:p w:rsidR="006F1F75" w:rsidRDefault="00BD1AE1" w:rsidP="000679F2">
      <w:pPr>
        <w:spacing w:after="0" w:line="360" w:lineRule="auto"/>
        <w:ind w:firstLine="709"/>
        <w:contextualSpacing/>
        <w:jc w:val="both"/>
        <w:rPr>
          <w:rFonts w:ascii="Times New Roman" w:hAnsi="Times New Roman" w:cs="Times New Roman"/>
          <w:sz w:val="28"/>
          <w:szCs w:val="28"/>
          <w:lang w:eastAsia="x-none"/>
        </w:rPr>
      </w:pPr>
      <w:r>
        <w:rPr>
          <w:rFonts w:ascii="Times New Roman" w:hAnsi="Times New Roman" w:cs="Times New Roman"/>
          <w:sz w:val="28"/>
          <w:szCs w:val="28"/>
          <w:lang w:eastAsia="x-none"/>
        </w:rPr>
        <w:t>О</w:t>
      </w:r>
      <w:r w:rsidR="006F1F75" w:rsidRPr="00BD1E38">
        <w:rPr>
          <w:rFonts w:ascii="Times New Roman" w:hAnsi="Times New Roman" w:cs="Times New Roman"/>
          <w:sz w:val="28"/>
          <w:szCs w:val="28"/>
          <w:lang w:eastAsia="x-none"/>
        </w:rPr>
        <w:t>сновны</w:t>
      </w:r>
      <w:r w:rsidR="00C26876">
        <w:rPr>
          <w:rFonts w:ascii="Times New Roman" w:hAnsi="Times New Roman" w:cs="Times New Roman"/>
          <w:sz w:val="28"/>
          <w:szCs w:val="28"/>
          <w:lang w:eastAsia="x-none"/>
        </w:rPr>
        <w:t>е</w:t>
      </w:r>
      <w:r w:rsidR="006F1F75" w:rsidRPr="00BD1E38">
        <w:rPr>
          <w:rFonts w:ascii="Times New Roman" w:hAnsi="Times New Roman" w:cs="Times New Roman"/>
          <w:sz w:val="28"/>
          <w:szCs w:val="28"/>
          <w:lang w:eastAsia="x-none"/>
        </w:rPr>
        <w:t xml:space="preserve"> технически</w:t>
      </w:r>
      <w:r w:rsidR="00C26876">
        <w:rPr>
          <w:rFonts w:ascii="Times New Roman" w:hAnsi="Times New Roman" w:cs="Times New Roman"/>
          <w:sz w:val="28"/>
          <w:szCs w:val="28"/>
          <w:lang w:eastAsia="x-none"/>
        </w:rPr>
        <w:t>е</w:t>
      </w:r>
      <w:r w:rsidR="006F1F75" w:rsidRPr="00BD1E38">
        <w:rPr>
          <w:rFonts w:ascii="Times New Roman" w:hAnsi="Times New Roman" w:cs="Times New Roman"/>
          <w:sz w:val="28"/>
          <w:szCs w:val="28"/>
          <w:lang w:eastAsia="x-none"/>
        </w:rPr>
        <w:t xml:space="preserve"> </w:t>
      </w:r>
      <w:r w:rsidR="00874ED8" w:rsidRPr="00BD1E38">
        <w:rPr>
          <w:rFonts w:ascii="Times New Roman" w:hAnsi="Times New Roman" w:cs="Times New Roman"/>
          <w:sz w:val="28"/>
          <w:szCs w:val="28"/>
          <w:lang w:eastAsia="x-none"/>
        </w:rPr>
        <w:t>характеристик</w:t>
      </w:r>
      <w:r w:rsidR="006F1F75" w:rsidRPr="00BD1E38">
        <w:rPr>
          <w:rFonts w:ascii="Times New Roman" w:hAnsi="Times New Roman" w:cs="Times New Roman"/>
          <w:sz w:val="28"/>
          <w:szCs w:val="28"/>
          <w:lang w:eastAsia="x-none"/>
        </w:rPr>
        <w:t>и</w:t>
      </w:r>
      <w:r>
        <w:rPr>
          <w:rFonts w:ascii="Times New Roman" w:hAnsi="Times New Roman" w:cs="Times New Roman"/>
          <w:sz w:val="28"/>
          <w:szCs w:val="28"/>
          <w:lang w:eastAsia="x-none"/>
        </w:rPr>
        <w:t>:</w:t>
      </w:r>
    </w:p>
    <w:p w:rsidR="00BD1AE1" w:rsidRPr="00BD1AE1" w:rsidRDefault="00BD1AE1" w:rsidP="000679F2">
      <w:pPr>
        <w:spacing w:after="0" w:line="360" w:lineRule="auto"/>
        <w:contextualSpacing/>
        <w:jc w:val="both"/>
        <w:rPr>
          <w:rFonts w:ascii="Times New Roman" w:hAnsi="Times New Roman" w:cs="Times New Roman"/>
          <w:sz w:val="28"/>
          <w:szCs w:val="28"/>
        </w:rPr>
      </w:pPr>
      <w:r w:rsidRPr="00BD1AE1">
        <w:rPr>
          <w:rFonts w:ascii="Times New Roman" w:hAnsi="Times New Roman" w:cs="Times New Roman"/>
          <w:sz w:val="28"/>
          <w:szCs w:val="28"/>
          <w:lang w:eastAsia="x-none"/>
        </w:rPr>
        <w:t xml:space="preserve">- </w:t>
      </w:r>
      <w:r w:rsidRPr="00BD1AE1">
        <w:rPr>
          <w:rFonts w:ascii="Times New Roman" w:hAnsi="Times New Roman" w:cs="Times New Roman"/>
          <w:sz w:val="28"/>
          <w:szCs w:val="28"/>
        </w:rPr>
        <w:t xml:space="preserve">техническая категория дороги </w:t>
      </w:r>
      <w:r w:rsidRPr="00BD1AE1">
        <w:rPr>
          <w:rFonts w:ascii="Times New Roman" w:hAnsi="Times New Roman" w:cs="Times New Roman"/>
          <w:sz w:val="28"/>
          <w:szCs w:val="28"/>
          <w:lang w:val="en-US"/>
        </w:rPr>
        <w:t>III</w:t>
      </w:r>
      <w:r w:rsidRPr="00BD1AE1">
        <w:rPr>
          <w:rFonts w:ascii="Times New Roman" w:hAnsi="Times New Roman" w:cs="Times New Roman"/>
          <w:sz w:val="28"/>
          <w:szCs w:val="28"/>
        </w:rPr>
        <w:t>;</w:t>
      </w:r>
    </w:p>
    <w:p w:rsidR="00BD1AE1" w:rsidRPr="00BD1AE1" w:rsidRDefault="00BD1AE1" w:rsidP="000679F2">
      <w:pPr>
        <w:spacing w:after="0" w:line="360" w:lineRule="auto"/>
        <w:contextualSpacing/>
        <w:jc w:val="both"/>
        <w:rPr>
          <w:rFonts w:ascii="Times New Roman" w:hAnsi="Times New Roman" w:cs="Times New Roman"/>
          <w:sz w:val="28"/>
          <w:szCs w:val="28"/>
          <w:lang w:eastAsia="x-none"/>
        </w:rPr>
      </w:pPr>
      <w:r w:rsidRPr="00BD1AE1">
        <w:rPr>
          <w:rFonts w:ascii="Times New Roman" w:hAnsi="Times New Roman" w:cs="Times New Roman"/>
          <w:sz w:val="28"/>
          <w:szCs w:val="28"/>
          <w:lang w:eastAsia="x-none"/>
        </w:rPr>
        <w:t>- ориентировочная протяженность 4,9 км;</w:t>
      </w:r>
    </w:p>
    <w:p w:rsidR="00BD1AE1" w:rsidRPr="00BD1AE1" w:rsidRDefault="00BD1AE1" w:rsidP="000679F2">
      <w:pPr>
        <w:spacing w:after="0" w:line="360" w:lineRule="auto"/>
        <w:contextualSpacing/>
        <w:jc w:val="both"/>
        <w:rPr>
          <w:rFonts w:ascii="Times New Roman" w:hAnsi="Times New Roman" w:cs="Times New Roman"/>
          <w:sz w:val="28"/>
          <w:szCs w:val="28"/>
          <w:lang w:eastAsia="x-none"/>
        </w:rPr>
      </w:pPr>
      <w:r w:rsidRPr="00BD1AE1">
        <w:rPr>
          <w:rFonts w:ascii="Times New Roman" w:hAnsi="Times New Roman" w:cs="Times New Roman"/>
          <w:sz w:val="28"/>
          <w:szCs w:val="28"/>
          <w:lang w:eastAsia="x-none"/>
        </w:rPr>
        <w:t>- пропускная способность 2000-6000 ед./</w:t>
      </w:r>
      <w:proofErr w:type="spellStart"/>
      <w:r w:rsidRPr="00BD1AE1">
        <w:rPr>
          <w:rFonts w:ascii="Times New Roman" w:hAnsi="Times New Roman" w:cs="Times New Roman"/>
          <w:sz w:val="28"/>
          <w:szCs w:val="28"/>
          <w:lang w:eastAsia="x-none"/>
        </w:rPr>
        <w:t>сут</w:t>
      </w:r>
      <w:proofErr w:type="spellEnd"/>
      <w:r w:rsidRPr="00BD1AE1">
        <w:rPr>
          <w:rFonts w:ascii="Times New Roman" w:hAnsi="Times New Roman" w:cs="Times New Roman"/>
          <w:sz w:val="28"/>
          <w:szCs w:val="28"/>
          <w:lang w:eastAsia="x-none"/>
        </w:rPr>
        <w:t>.</w:t>
      </w:r>
    </w:p>
    <w:p w:rsidR="00BD1E38" w:rsidRDefault="00BD1E38" w:rsidP="000679F2">
      <w:pPr>
        <w:pStyle w:val="1"/>
        <w:keepLines w:val="0"/>
        <w:pageBreakBefore w:val="0"/>
        <w:numPr>
          <w:ilvl w:val="0"/>
          <w:numId w:val="0"/>
        </w:numPr>
        <w:spacing w:after="0"/>
        <w:ind w:firstLine="709"/>
        <w:contextualSpacing/>
        <w:jc w:val="both"/>
        <w:rPr>
          <w:b w:val="0"/>
          <w:bCs w:val="0"/>
          <w:sz w:val="28"/>
          <w:lang w:val="ru-RU"/>
        </w:rPr>
      </w:pPr>
      <w:r>
        <w:rPr>
          <w:b w:val="0"/>
          <w:bCs w:val="0"/>
          <w:sz w:val="28"/>
          <w:lang w:val="ru-RU"/>
        </w:rPr>
        <w:t>Проектируемый линейный объект</w:t>
      </w:r>
      <w:r w:rsidR="00A1330D">
        <w:rPr>
          <w:b w:val="0"/>
          <w:bCs w:val="0"/>
          <w:sz w:val="28"/>
          <w:lang w:val="ru-RU"/>
        </w:rPr>
        <w:t xml:space="preserve"> </w:t>
      </w:r>
      <w:r w:rsidR="00BD58F7">
        <w:rPr>
          <w:b w:val="0"/>
          <w:bCs w:val="0"/>
          <w:sz w:val="28"/>
          <w:lang w:val="ru-RU"/>
        </w:rPr>
        <w:t>предназначен для</w:t>
      </w:r>
      <w:r w:rsidR="00A1330D">
        <w:rPr>
          <w:b w:val="0"/>
          <w:bCs w:val="0"/>
          <w:sz w:val="28"/>
          <w:lang w:val="ru-RU"/>
        </w:rPr>
        <w:t xml:space="preserve"> </w:t>
      </w:r>
      <w:r w:rsidR="00A1330D" w:rsidRPr="00A1330D">
        <w:rPr>
          <w:b w:val="0"/>
          <w:bCs w:val="0"/>
          <w:sz w:val="28"/>
          <w:lang w:val="ru-RU"/>
        </w:rPr>
        <w:t xml:space="preserve">отвода транзитного </w:t>
      </w:r>
      <w:r w:rsidR="00A1330D">
        <w:rPr>
          <w:b w:val="0"/>
          <w:bCs w:val="0"/>
          <w:sz w:val="28"/>
          <w:lang w:val="ru-RU"/>
        </w:rPr>
        <w:t>транспорта</w:t>
      </w:r>
      <w:r w:rsidR="00A1330D" w:rsidRPr="00A1330D">
        <w:rPr>
          <w:b w:val="0"/>
          <w:bCs w:val="0"/>
          <w:sz w:val="28"/>
          <w:lang w:val="ru-RU"/>
        </w:rPr>
        <w:t xml:space="preserve"> за пределы </w:t>
      </w:r>
      <w:r w:rsidR="00A1330D">
        <w:rPr>
          <w:b w:val="0"/>
          <w:bCs w:val="0"/>
          <w:sz w:val="28"/>
          <w:lang w:val="ru-RU"/>
        </w:rPr>
        <w:t>с. Дивеево</w:t>
      </w:r>
      <w:r w:rsidR="00A1330D" w:rsidRPr="00A1330D">
        <w:rPr>
          <w:b w:val="0"/>
          <w:bCs w:val="0"/>
          <w:sz w:val="28"/>
          <w:lang w:val="ru-RU"/>
        </w:rPr>
        <w:t xml:space="preserve"> </w:t>
      </w:r>
      <w:r w:rsidR="00BD58F7">
        <w:rPr>
          <w:b w:val="0"/>
          <w:bCs w:val="0"/>
          <w:sz w:val="28"/>
          <w:lang w:val="ru-RU"/>
        </w:rPr>
        <w:t>и</w:t>
      </w:r>
      <w:r w:rsidR="00A1330D" w:rsidRPr="00A1330D">
        <w:rPr>
          <w:b w:val="0"/>
          <w:bCs w:val="0"/>
          <w:sz w:val="28"/>
          <w:lang w:val="ru-RU"/>
        </w:rPr>
        <w:t xml:space="preserve"> </w:t>
      </w:r>
      <w:r w:rsidR="00BD58F7">
        <w:rPr>
          <w:b w:val="0"/>
          <w:bCs w:val="0"/>
          <w:sz w:val="28"/>
          <w:lang w:val="ru-RU"/>
        </w:rPr>
        <w:t>исключения</w:t>
      </w:r>
      <w:r w:rsidR="00A1330D" w:rsidRPr="00A1330D">
        <w:rPr>
          <w:b w:val="0"/>
          <w:bCs w:val="0"/>
          <w:sz w:val="28"/>
          <w:lang w:val="ru-RU"/>
        </w:rPr>
        <w:t xml:space="preserve"> аварийных ситуаций</w:t>
      </w:r>
      <w:r w:rsidR="00BD58F7">
        <w:rPr>
          <w:b w:val="0"/>
          <w:bCs w:val="0"/>
          <w:sz w:val="28"/>
          <w:lang w:val="ru-RU"/>
        </w:rPr>
        <w:t>.</w:t>
      </w:r>
    </w:p>
    <w:p w:rsidR="006F1F75" w:rsidRPr="00BD1E38" w:rsidRDefault="006F1F75" w:rsidP="000679F2">
      <w:pPr>
        <w:spacing w:after="0" w:line="360" w:lineRule="auto"/>
        <w:ind w:firstLine="709"/>
        <w:contextualSpacing/>
        <w:jc w:val="both"/>
        <w:rPr>
          <w:rFonts w:ascii="Times New Roman" w:hAnsi="Times New Roman" w:cs="Times New Roman"/>
          <w:b/>
          <w:sz w:val="28"/>
          <w:szCs w:val="28"/>
        </w:rPr>
      </w:pPr>
      <w:r w:rsidRPr="00BD1E38">
        <w:rPr>
          <w:rFonts w:ascii="Times New Roman" w:hAnsi="Times New Roman" w:cs="Times New Roman"/>
          <w:sz w:val="28"/>
          <w:szCs w:val="28"/>
        </w:rPr>
        <w:t xml:space="preserve">Зона планируемого размещения линейного объекта регионального значения </w:t>
      </w:r>
      <w:r w:rsidR="00874ED8" w:rsidRPr="00BD1E38">
        <w:rPr>
          <w:rFonts w:ascii="Times New Roman" w:hAnsi="Times New Roman" w:cs="Times New Roman"/>
          <w:sz w:val="28"/>
          <w:szCs w:val="28"/>
        </w:rPr>
        <w:t xml:space="preserve">устанавливается на территории </w:t>
      </w:r>
      <w:proofErr w:type="spellStart"/>
      <w:r w:rsidR="00874ED8" w:rsidRPr="00BD1E38">
        <w:rPr>
          <w:rFonts w:ascii="Times New Roman" w:hAnsi="Times New Roman" w:cs="Times New Roman"/>
          <w:sz w:val="28"/>
          <w:szCs w:val="28"/>
        </w:rPr>
        <w:t>Дивеевского</w:t>
      </w:r>
      <w:proofErr w:type="spellEnd"/>
      <w:r w:rsidR="00874ED8" w:rsidRPr="00BD1E38">
        <w:rPr>
          <w:rFonts w:ascii="Times New Roman" w:hAnsi="Times New Roman" w:cs="Times New Roman"/>
          <w:sz w:val="28"/>
          <w:szCs w:val="28"/>
        </w:rPr>
        <w:t xml:space="preserve"> и </w:t>
      </w:r>
      <w:proofErr w:type="spellStart"/>
      <w:r w:rsidR="00874ED8" w:rsidRPr="00BD1E38">
        <w:rPr>
          <w:rFonts w:ascii="Times New Roman" w:hAnsi="Times New Roman" w:cs="Times New Roman"/>
          <w:sz w:val="28"/>
          <w:szCs w:val="28"/>
        </w:rPr>
        <w:t>Елизарьевского</w:t>
      </w:r>
      <w:proofErr w:type="spellEnd"/>
      <w:r w:rsidR="00874ED8" w:rsidRPr="00BD1E38">
        <w:rPr>
          <w:rFonts w:ascii="Times New Roman" w:hAnsi="Times New Roman" w:cs="Times New Roman"/>
          <w:sz w:val="28"/>
          <w:szCs w:val="28"/>
        </w:rPr>
        <w:t xml:space="preserve"> сельсоветов</w:t>
      </w:r>
      <w:r w:rsidRPr="00BD1E38">
        <w:rPr>
          <w:rFonts w:ascii="Times New Roman" w:hAnsi="Times New Roman" w:cs="Times New Roman"/>
          <w:sz w:val="28"/>
          <w:szCs w:val="28"/>
        </w:rPr>
        <w:t xml:space="preserve"> в </w:t>
      </w:r>
      <w:proofErr w:type="spellStart"/>
      <w:r w:rsidRPr="00BD1E38">
        <w:rPr>
          <w:rFonts w:ascii="Times New Roman" w:hAnsi="Times New Roman" w:cs="Times New Roman"/>
          <w:sz w:val="28"/>
          <w:szCs w:val="28"/>
        </w:rPr>
        <w:t>Дивеевском</w:t>
      </w:r>
      <w:proofErr w:type="spellEnd"/>
      <w:r w:rsidRPr="00BD1E38">
        <w:rPr>
          <w:rFonts w:ascii="Times New Roman" w:hAnsi="Times New Roman" w:cs="Times New Roman"/>
          <w:sz w:val="28"/>
          <w:szCs w:val="28"/>
        </w:rPr>
        <w:t xml:space="preserve"> муниципальном районе Нижегородской области. </w:t>
      </w:r>
    </w:p>
    <w:p w:rsidR="006F1F75" w:rsidRPr="000679F2" w:rsidRDefault="006F1F75" w:rsidP="000679F2">
      <w:pPr>
        <w:pStyle w:val="1"/>
        <w:keepLines w:val="0"/>
        <w:pageBreakBefore w:val="0"/>
        <w:numPr>
          <w:ilvl w:val="0"/>
          <w:numId w:val="0"/>
        </w:numPr>
        <w:spacing w:before="120" w:after="120"/>
        <w:contextualSpacing/>
        <w:rPr>
          <w:b w:val="0"/>
          <w:bCs w:val="0"/>
          <w:i/>
          <w:iCs/>
          <w:sz w:val="28"/>
          <w:lang w:val="ru-RU"/>
        </w:rPr>
      </w:pPr>
      <w:r w:rsidRPr="006851BE">
        <w:rPr>
          <w:b w:val="0"/>
          <w:bCs w:val="0"/>
          <w:i/>
          <w:iCs/>
          <w:sz w:val="28"/>
        </w:rPr>
        <w:t>Перечень координат характерных точек границ зон планируемого размещения линейных объектов</w:t>
      </w:r>
      <w:r w:rsidR="000679F2">
        <w:rPr>
          <w:b w:val="0"/>
          <w:bCs w:val="0"/>
          <w:i/>
          <w:iCs/>
          <w:sz w:val="28"/>
          <w:lang w:val="ru-RU"/>
        </w:rPr>
        <w:t xml:space="preserve"> (система координат – МСК-52)</w:t>
      </w:r>
    </w:p>
    <w:p w:rsidR="00BF3C3C" w:rsidRDefault="00BF3C3C" w:rsidP="00BF3C3C">
      <w:pPr>
        <w:spacing w:after="0" w:line="240" w:lineRule="auto"/>
        <w:contextualSpacing/>
        <w:jc w:val="center"/>
        <w:rPr>
          <w:rFonts w:ascii="Times New Roman" w:hAnsi="Times New Roman" w:cs="Times New Roman"/>
          <w:sz w:val="24"/>
          <w:szCs w:val="24"/>
        </w:rPr>
        <w:sectPr w:rsidR="00BF3C3C" w:rsidSect="00AB7CDA">
          <w:headerReference w:type="default" r:id="rId11"/>
          <w:headerReference w:type="first" r:id="rId12"/>
          <w:type w:val="continuous"/>
          <w:pgSz w:w="11906" w:h="16838"/>
          <w:pgMar w:top="567" w:right="709" w:bottom="851" w:left="1134" w:header="567" w:footer="567" w:gutter="0"/>
          <w:cols w:space="708"/>
          <w:titlePg/>
          <w:docGrid w:linePitch="360"/>
        </w:sect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5"/>
        <w:gridCol w:w="1559"/>
        <w:gridCol w:w="1843"/>
      </w:tblGrid>
      <w:tr w:rsidR="00874ED8" w:rsidRPr="00070FB4" w:rsidTr="00BD1AE1">
        <w:trPr>
          <w:cantSplit/>
          <w:trHeight w:val="283"/>
          <w:jc w:val="center"/>
        </w:trPr>
        <w:tc>
          <w:tcPr>
            <w:tcW w:w="1555" w:type="dxa"/>
            <w:vMerge w:val="restart"/>
            <w:shd w:val="clear" w:color="auto" w:fill="auto"/>
            <w:noWrap/>
            <w:vAlign w:val="center"/>
          </w:tcPr>
          <w:p w:rsidR="00874ED8" w:rsidRPr="00070FB4" w:rsidRDefault="00874ED8"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Номер поворотной точки</w:t>
            </w:r>
          </w:p>
        </w:tc>
        <w:tc>
          <w:tcPr>
            <w:tcW w:w="3402" w:type="dxa"/>
            <w:gridSpan w:val="2"/>
            <w:vAlign w:val="center"/>
          </w:tcPr>
          <w:p w:rsidR="00874ED8" w:rsidRPr="00070FB4" w:rsidRDefault="00874ED8"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Координаты</w:t>
            </w:r>
            <w:r w:rsidR="002E3AAA" w:rsidRPr="00070FB4">
              <w:rPr>
                <w:rFonts w:ascii="Times New Roman" w:hAnsi="Times New Roman" w:cs="Times New Roman"/>
                <w:sz w:val="24"/>
                <w:szCs w:val="24"/>
              </w:rPr>
              <w:t>, м</w:t>
            </w:r>
          </w:p>
        </w:tc>
      </w:tr>
      <w:tr w:rsidR="00874ED8" w:rsidRPr="00070FB4" w:rsidTr="00BD1AE1">
        <w:trPr>
          <w:cantSplit/>
          <w:trHeight w:val="283"/>
          <w:jc w:val="center"/>
        </w:trPr>
        <w:tc>
          <w:tcPr>
            <w:tcW w:w="1555" w:type="dxa"/>
            <w:vMerge/>
            <w:shd w:val="clear" w:color="auto" w:fill="auto"/>
            <w:noWrap/>
            <w:vAlign w:val="center"/>
          </w:tcPr>
          <w:p w:rsidR="00874ED8" w:rsidRPr="00070FB4" w:rsidRDefault="00874ED8" w:rsidP="00BF3C3C">
            <w:pPr>
              <w:spacing w:after="0" w:line="240" w:lineRule="auto"/>
              <w:contextualSpacing/>
              <w:jc w:val="center"/>
              <w:rPr>
                <w:rFonts w:ascii="Times New Roman" w:hAnsi="Times New Roman" w:cs="Times New Roman"/>
                <w:sz w:val="24"/>
                <w:szCs w:val="24"/>
              </w:rPr>
            </w:pPr>
          </w:p>
        </w:tc>
        <w:tc>
          <w:tcPr>
            <w:tcW w:w="1559" w:type="dxa"/>
            <w:vAlign w:val="center"/>
          </w:tcPr>
          <w:p w:rsidR="00874ED8" w:rsidRPr="00070FB4" w:rsidRDefault="00874ED8"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X</w:t>
            </w:r>
          </w:p>
        </w:tc>
        <w:tc>
          <w:tcPr>
            <w:tcW w:w="1843" w:type="dxa"/>
            <w:shd w:val="clear" w:color="auto" w:fill="auto"/>
            <w:noWrap/>
            <w:vAlign w:val="center"/>
          </w:tcPr>
          <w:p w:rsidR="00874ED8" w:rsidRPr="00070FB4" w:rsidRDefault="00874ED8"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Y</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389994,95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2165247,51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389960,40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2165275,63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389894,61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2165323,79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389801,68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2165392,29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389800,16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2165399,54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389812,50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2165439,53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389821,17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2165460,82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389831,10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2165484,99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389840,28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2165494,34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389833,51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2165503,14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389861,03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2165548,86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389888,43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2165608,20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389899,65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2165609,42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389900,87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2165630,77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389919,61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2165674,68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389931,71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2165680,38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389941,96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2165705,94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389953,18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2165731,08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389974,07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2165773,20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389971,16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2165785,75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21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390004,83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2165855,85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390016,80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2165861,38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390073,89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2165988,39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390110,96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2165994,00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390114,84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2166007,57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390092,99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2166032,55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390116,55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2166085,37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390154,56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2166163,47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390198,75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2166241,76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390197,88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2166257,25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390235,44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2166329,44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390262,72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2166394,37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390276,23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2166402,62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390308,18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2166485,69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390469,43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2166820,48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390511,34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2166901,67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390539,37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2166967,69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390564,63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2167057,17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390584,53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2167150,86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390591,59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2167195,41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390595,01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2167223,80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390597,98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2167255,25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43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390601,34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2167303,29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390602,17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2167375,43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390600,20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2167425,72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390595,84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2167511,15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390586,30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2167563,71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390563,85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2167645,03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49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390600,76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2167674,16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390595,51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2167688,77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390552,11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2167688,27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390516,68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2167814,86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390491,74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2167887,34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390482,45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2167911,21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390470,04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2167940,36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390419,32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2168038,49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390389,04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2168087,93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390357,37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2168134,63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390291,36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2168219,47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390232,96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2168280,47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390165,62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2168340,87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390163,04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2168352,05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390138,28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2168349,69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390121,49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2168365,84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390118,49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2168379,67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390100,39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2168392,11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390061,84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2168408,96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390017,47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2168433,33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389990,96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2168451,42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389946,93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2168475,40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389918,82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2168488,24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389891,92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2168498,99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389858,49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2168510,61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389801,87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2168526,73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389762,89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2168540,76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389737,83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2168540,40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389730,59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2168546,02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389718,93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2168544,74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79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389712,79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2168548,81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389673,56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2168560,02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389651,08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2168570,22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389611,61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2168576,61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389584,08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2168591,42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389551,37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2168590,62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389432,40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2168645,25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389407,45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2168663,93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389381,71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2168677,24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389337,88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2168727,47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89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389326,53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2168733,02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389294,20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2168766,77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389262,32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2168803,11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389235,77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2168843,87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93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389223,26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2168861,18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389208,03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2168876,08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389139,56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2168955,16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389122,45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2168972,68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389109,60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2168985,38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389096,30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2168997,75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99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389054,98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2169030,27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389024,67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2169053,04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388959,59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2169087,25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388910,17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2169107,01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388860,70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2169122,39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388795,92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2169146,66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388791,44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2169169,21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388813,32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2169246,52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388841,07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2169367,02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388818,08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2169373,64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109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388795,69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2169313,17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388782,59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2169272,22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388747,72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2169154,42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388689,59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2169118,01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388703,46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2169095,09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388717,30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2169099,72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388728,55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2169090,04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388711,84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2169028,69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388706,96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2169015,23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388680,85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2168914,20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119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388709,41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2168906,03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388726,17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2168947,56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388742,22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2168993,44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388755,02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2169033,64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388774,09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2169099,98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388794,66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2169103,18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388852,38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2169089,85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388961,32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2169045,36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389018,46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2169010,10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389065,85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2168974,70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129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389107,43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2168936,53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389139,68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2168899,70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389150,95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2168881,78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389200,75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2168818,24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389264,50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2168733,63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389294,39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2168703,45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389297,77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2168688,98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389315,59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2168672,89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389354,00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2168642,70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389385,32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2168607,87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139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389418,25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2168584,07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389446,59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2168580,13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389516,57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2168547,45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389521,07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2168545,84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143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389566,70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2168534,07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389571,38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2168523,77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389584,07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2168522,05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389607,64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2168522,27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389626,52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2168520,47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389631,33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2168515,22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149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389666,73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2168498,97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389767,60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2168474,50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389884,31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2168436,10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390002,54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2168387,40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390023,89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2168360,53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390043,20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2168347,16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390093,84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2168328,50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390179,65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2168263,37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390263,03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2168182,88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390312,16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2168121,19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159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390353,59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2168061,63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390386,48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2168009,03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390408,13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2167968,31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390430,91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2167919,17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390492,18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2167739,08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390513,60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2167661,66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390498,70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2167647,53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390501,64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2167640,13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390519,89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2167638,91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390524,61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2167621,85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169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390540,14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2167501,12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390546,22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2167498,39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390558,60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2167436,63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390560,67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2167357,09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390558,78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2167298,68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390560,33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2167278,98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390551,40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2167194,53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390538,34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2167121,01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390520,85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2167057,76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390499,85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2166994,03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179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390486,79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2166965,67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390485,04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2166955,72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390459,80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2166907,48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390416,36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2166809,73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390395,11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2166746,06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390265,29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2166474,20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390231,30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2166413,40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390229,59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2166395,36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lastRenderedPageBreak/>
              <w:t>187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390198,64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2166339,44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390188,90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2166330,81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189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390186,19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2166312,92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390166,15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2166262,74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390153,34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2166251,81</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390118,74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2166167,95</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390095,45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2166124,17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390056,39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2166037,02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390013,16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2166032,54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390010,89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2166022,92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390033,33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2165999,52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389980,47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2165890,62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199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389977,61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2165868,70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389945,49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2165800,67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389933,48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2165792,34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389890,16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2165700,46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389890,78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2165689,20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389854,02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2165621,18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389846,91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2165620,89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389840,26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2165610,07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389827,98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2165584,76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389823,49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2165570,64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209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389806,46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2165537,72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389807,54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2165532,69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389796,61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2165513,52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389791,72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2165493,57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389765,27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2165458,04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389743,25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2165434,97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389729,22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2165436,43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389663,45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2165477,64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389652,29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2165482,79</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389619,72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2165497,17</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219</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389608,03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2165503,80</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220</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389594,21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2165483,38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221</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389646,74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2165443,44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222</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389707,10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2165400,98</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223</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389737,45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2165379,06</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224</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389733,97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2165353,63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225</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389747,82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2165345,63</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226</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389763,89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2165358,92</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227</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389954,98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2165230,24</w:t>
            </w:r>
          </w:p>
        </w:tc>
      </w:tr>
      <w:tr w:rsidR="006A1536"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228</w:t>
            </w:r>
          </w:p>
        </w:tc>
        <w:tc>
          <w:tcPr>
            <w:tcW w:w="1559" w:type="dxa"/>
            <w:tcBorders>
              <w:top w:val="single" w:sz="4" w:space="0" w:color="auto"/>
              <w:left w:val="single" w:sz="4" w:space="0" w:color="auto"/>
              <w:bottom w:val="single" w:sz="4" w:space="0" w:color="auto"/>
              <w:right w:val="single" w:sz="4" w:space="0" w:color="auto"/>
            </w:tcBorders>
            <w:vAlign w:val="center"/>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389974,53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36" w:rsidRPr="00070FB4" w:rsidRDefault="006A1536" w:rsidP="00BF3C3C">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2165218,36</w:t>
            </w:r>
          </w:p>
        </w:tc>
      </w:tr>
      <w:tr w:rsidR="00BD1AE1" w:rsidRPr="00070FB4" w:rsidTr="00BD1AE1">
        <w:trPr>
          <w:cantSplit/>
          <w:trHeight w:val="283"/>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BD1AE1" w:rsidRPr="00070FB4" w:rsidRDefault="00BD1AE1" w:rsidP="006851BE">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D1AE1" w:rsidRPr="00070FB4" w:rsidRDefault="00BD1AE1" w:rsidP="006851BE">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389994,95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AE1" w:rsidRPr="00070FB4" w:rsidRDefault="00BD1AE1" w:rsidP="006851BE">
            <w:pPr>
              <w:spacing w:after="0" w:line="240" w:lineRule="auto"/>
              <w:contextualSpacing/>
              <w:jc w:val="center"/>
              <w:rPr>
                <w:rFonts w:ascii="Times New Roman" w:hAnsi="Times New Roman" w:cs="Times New Roman"/>
                <w:sz w:val="24"/>
                <w:szCs w:val="24"/>
              </w:rPr>
            </w:pPr>
            <w:r w:rsidRPr="00070FB4">
              <w:rPr>
                <w:rFonts w:ascii="Times New Roman" w:hAnsi="Times New Roman" w:cs="Times New Roman"/>
                <w:sz w:val="24"/>
                <w:szCs w:val="24"/>
              </w:rPr>
              <w:t>2165247,51</w:t>
            </w:r>
          </w:p>
        </w:tc>
      </w:tr>
    </w:tbl>
    <w:p w:rsidR="00BF3C3C" w:rsidRDefault="00BF3C3C" w:rsidP="006F1F75">
      <w:pPr>
        <w:spacing w:line="360" w:lineRule="auto"/>
        <w:ind w:firstLine="709"/>
        <w:jc w:val="center"/>
        <w:rPr>
          <w:rFonts w:ascii="Times New Roman" w:hAnsi="Times New Roman" w:cs="Times New Roman"/>
          <w:b/>
          <w:sz w:val="24"/>
          <w:szCs w:val="24"/>
        </w:rPr>
        <w:sectPr w:rsidR="00BF3C3C" w:rsidSect="00AB7CDA">
          <w:headerReference w:type="default" r:id="rId13"/>
          <w:type w:val="continuous"/>
          <w:pgSz w:w="11906" w:h="16838"/>
          <w:pgMar w:top="567" w:right="709" w:bottom="851" w:left="1134" w:header="567" w:footer="567" w:gutter="0"/>
          <w:cols w:num="2" w:space="708"/>
          <w:titlePg/>
          <w:docGrid w:linePitch="360"/>
        </w:sectPr>
      </w:pPr>
    </w:p>
    <w:p w:rsidR="006D4FED" w:rsidRDefault="006D4FED" w:rsidP="006D4FED">
      <w:pPr>
        <w:pStyle w:val="1"/>
        <w:keepLines w:val="0"/>
        <w:pageBreakBefore w:val="0"/>
        <w:numPr>
          <w:ilvl w:val="0"/>
          <w:numId w:val="0"/>
        </w:numPr>
        <w:rPr>
          <w:b w:val="0"/>
          <w:bCs w:val="0"/>
          <w:i/>
          <w:iCs/>
          <w:sz w:val="28"/>
        </w:rPr>
      </w:pPr>
    </w:p>
    <w:p w:rsidR="00006AFC" w:rsidRPr="006851BE" w:rsidRDefault="00006AFC" w:rsidP="006D4FED">
      <w:pPr>
        <w:pStyle w:val="1"/>
        <w:keepLines w:val="0"/>
        <w:pageBreakBefore w:val="0"/>
        <w:numPr>
          <w:ilvl w:val="0"/>
          <w:numId w:val="0"/>
        </w:numPr>
        <w:rPr>
          <w:b w:val="0"/>
          <w:bCs w:val="0"/>
          <w:i/>
          <w:iCs/>
          <w:sz w:val="28"/>
        </w:rPr>
      </w:pPr>
      <w:r w:rsidRPr="006851BE">
        <w:rPr>
          <w:b w:val="0"/>
          <w:bCs w:val="0"/>
          <w:i/>
          <w:iCs/>
          <w:sz w:val="28"/>
        </w:rPr>
        <w:t>Перечень координат характерных точек границ зон планируемого размещения линейных объектов</w:t>
      </w:r>
      <w:r w:rsidRPr="006851BE">
        <w:rPr>
          <w:b w:val="0"/>
          <w:bCs w:val="0"/>
          <w:i/>
          <w:iCs/>
          <w:sz w:val="28"/>
          <w:lang w:val="ru-RU"/>
        </w:rPr>
        <w:t xml:space="preserve"> на период строительства</w:t>
      </w:r>
      <w:r w:rsidR="006D4FED">
        <w:rPr>
          <w:b w:val="0"/>
          <w:bCs w:val="0"/>
          <w:i/>
          <w:iCs/>
          <w:sz w:val="28"/>
          <w:lang w:val="ru-RU"/>
        </w:rPr>
        <w:t xml:space="preserve"> (система координат – МСК -52)</w:t>
      </w:r>
    </w:p>
    <w:p w:rsidR="002E3AAA" w:rsidRDefault="002E3AAA" w:rsidP="006F1F75">
      <w:pPr>
        <w:spacing w:after="0"/>
        <w:jc w:val="center"/>
        <w:rPr>
          <w:rFonts w:ascii="Times New Roman" w:hAnsi="Times New Roman" w:cs="Times New Roman"/>
          <w:color w:val="000000"/>
          <w:sz w:val="24"/>
          <w:szCs w:val="24"/>
        </w:rPr>
        <w:sectPr w:rsidR="002E3AAA" w:rsidSect="000709AB">
          <w:type w:val="continuous"/>
          <w:pgSz w:w="11906" w:h="16838"/>
          <w:pgMar w:top="567" w:right="709" w:bottom="851" w:left="1134" w:header="709" w:footer="709" w:gutter="0"/>
          <w:cols w:space="708"/>
          <w:docGrid w:linePitch="360"/>
        </w:sect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94"/>
        <w:gridCol w:w="1843"/>
      </w:tblGrid>
      <w:tr w:rsidR="002E3AAA" w:rsidRPr="006F1F75" w:rsidTr="002E3AAA">
        <w:trPr>
          <w:cantSplit/>
          <w:trHeight w:val="283"/>
          <w:jc w:val="center"/>
        </w:trPr>
        <w:tc>
          <w:tcPr>
            <w:tcW w:w="1420" w:type="dxa"/>
            <w:vMerge w:val="restart"/>
            <w:shd w:val="clear" w:color="auto" w:fill="auto"/>
            <w:noWrap/>
            <w:vAlign w:val="center"/>
          </w:tcPr>
          <w:p w:rsidR="002E3AAA" w:rsidRPr="00070FB4" w:rsidRDefault="002E3AAA" w:rsidP="00C26876">
            <w:pPr>
              <w:spacing w:after="0" w:line="240" w:lineRule="auto"/>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Номер поворотной точки</w:t>
            </w:r>
          </w:p>
        </w:tc>
        <w:tc>
          <w:tcPr>
            <w:tcW w:w="3537" w:type="dxa"/>
            <w:gridSpan w:val="2"/>
            <w:vAlign w:val="center"/>
          </w:tcPr>
          <w:p w:rsidR="002E3AAA" w:rsidRPr="00070FB4" w:rsidRDefault="002E3AAA" w:rsidP="00C26876">
            <w:pPr>
              <w:spacing w:after="0" w:line="240" w:lineRule="auto"/>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Координаты, м</w:t>
            </w:r>
          </w:p>
        </w:tc>
      </w:tr>
      <w:tr w:rsidR="002E3AAA" w:rsidRPr="006F1F75" w:rsidTr="002E3AAA">
        <w:trPr>
          <w:cantSplit/>
          <w:trHeight w:val="283"/>
          <w:jc w:val="center"/>
        </w:trPr>
        <w:tc>
          <w:tcPr>
            <w:tcW w:w="1420" w:type="dxa"/>
            <w:vMerge/>
            <w:shd w:val="clear" w:color="auto" w:fill="auto"/>
            <w:noWrap/>
            <w:vAlign w:val="center"/>
            <w:hideMark/>
          </w:tcPr>
          <w:p w:rsidR="002E3AAA" w:rsidRPr="00070FB4" w:rsidRDefault="002E3AAA" w:rsidP="00C26876">
            <w:pPr>
              <w:spacing w:after="0" w:line="240" w:lineRule="auto"/>
              <w:jc w:val="center"/>
              <w:rPr>
                <w:rFonts w:ascii="Times New Roman" w:hAnsi="Times New Roman" w:cs="Times New Roman"/>
                <w:color w:val="000000"/>
                <w:sz w:val="24"/>
                <w:szCs w:val="24"/>
              </w:rPr>
            </w:pPr>
          </w:p>
        </w:tc>
        <w:tc>
          <w:tcPr>
            <w:tcW w:w="1694" w:type="dxa"/>
            <w:vAlign w:val="center"/>
          </w:tcPr>
          <w:p w:rsidR="002E3AAA" w:rsidRPr="00070FB4" w:rsidRDefault="002E3AAA" w:rsidP="00C26876">
            <w:pPr>
              <w:spacing w:after="0" w:line="240" w:lineRule="auto"/>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X</w:t>
            </w:r>
          </w:p>
        </w:tc>
        <w:tc>
          <w:tcPr>
            <w:tcW w:w="1843" w:type="dxa"/>
            <w:shd w:val="clear" w:color="auto" w:fill="auto"/>
            <w:noWrap/>
            <w:vAlign w:val="center"/>
            <w:hideMark/>
          </w:tcPr>
          <w:p w:rsidR="002E3AAA" w:rsidRPr="00070FB4" w:rsidRDefault="002E3AAA" w:rsidP="00C26876">
            <w:pPr>
              <w:spacing w:after="0" w:line="240" w:lineRule="auto"/>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Y</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390000,37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2165248,27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389962,84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2165278,80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389896,98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2165327,02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389805,29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2165394,61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389804,29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2165399,35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389818,78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2165436,82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389818,78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2165436,82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389836,49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2165481,15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389845,58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2165494,03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389838,34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2165503,42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389864,57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2165546,99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389891,12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2165604,47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389903,45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2165605,81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389904,82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2165629,85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389922,69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2165671,71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389934,84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2165677,43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389945,64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2165704,38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389956,80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2165729,37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389978,29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2165772,71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389975,38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2165785,28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390007,82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2165852,82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390019,84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2165858,37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390076,64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2165984,76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390114,10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2165990,43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390119,29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2166008,56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390097,69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2166033,25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390120,18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2166083,68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390158,10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2166161,61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390202,80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2166240,82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390201,94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2166256,38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390239,07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2166327,74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390265,90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2166391,63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390279,47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2166399,92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390311,85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2166484,11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390473,01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2166818,70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390514,96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2166899,97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390543,15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2166966,36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390568,52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2167056,21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390588,46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2167150,13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390595,55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2167194,85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390598,99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2167223,37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390601,96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2167254,92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43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390605,34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2167303,12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390606,18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2167375,48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390604,19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2167425,90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390599,82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2167511,61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390590,20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2167564,60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390568,41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2167643,54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390605,50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2167672,81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390598,32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2167692,80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390555,14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2167692,31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390520,50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2167816,05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390495,49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2167888,71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390486,15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2167912,72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390473,66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2167942,06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390422,81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2168040,45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390392,40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2168090,10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390360,61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2168136,98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390294,39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2168222,08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390235,74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2168283,35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390169,24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2168343,00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390166,15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2168356,37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390139,73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2168353,84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390125,14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2168367,88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390122,07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2168382,07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390102,34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2168395,62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390063,61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2168412,56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390019,57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2168436,74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389993,05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2168454,84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389948,72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2168478,98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389920,39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2168491,92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389893,32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2168502,74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389859,69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2168514,43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389803,09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2168530,54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389763,56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2168544,77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389739,18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2168544,42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389730,59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2168546,02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389718,93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2168544,74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389701,80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2168556,11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389674,94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2168563,79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389652,24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2168574,09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389612,92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2168580,45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389585,04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2168595,44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389552,20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2168594,64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389434,46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2168648,71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389409,58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2168667,33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87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389384,22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2168680,44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389340,36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2168730,71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389328,93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2168736,30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389297,15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2168769,47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389265,52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2168805,53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389239,07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2168846,13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389226,30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2168863,80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389210,94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2168878,82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389142,50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2168957,87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389125,29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2168975,50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389112,37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2168988,27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389098,90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2169000,79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389057,42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2169033,44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389026,81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2169056,43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388961,27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2169090,89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388911,51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2169110,79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388861,99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2169126,18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388799,41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2169149,63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388795,55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2169169,04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388817,19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2169245,52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388845,81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2169369,81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388815,62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2169378,51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388791,91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2169314,47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388778,77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2169273,40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388744,31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2169157,01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388684,12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2169119,30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388701,69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2169090,28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388716,41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2169095,21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388724,02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2169088,65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388708,02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2169029,90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388703,14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2169016,42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388676,00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2168911,42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388711,77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2168901,20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388729,91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2168946,15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388746,02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2168992,17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388758,85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2169032,48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388777,22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2169096,42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388794,52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2169099,11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388851,17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2169086,02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388959,50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2169041,78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389016,21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2169006,79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389063,30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2168971,62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389104,57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2168933,73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389136,46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2168897,30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131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389147,68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2168879,47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389197,57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2168815,80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389261,47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2168731,00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389290,76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2168701,44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389294,16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2168686,86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389313,01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2168669,83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389351,25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2168639,77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389382,64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2168604,88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389416,71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2168580,25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389445,44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2168576,25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389515,04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2168543,74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389519,89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2168542,01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389563,85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2168530,67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389568,66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2168520,10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389583,82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2168518,05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389605,91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2168518,25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389607,64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2168522,27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389626,52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2168520,47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389638,30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2168507,62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389665,32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2168495,19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389712,37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2168484,50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389766,45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2168470,66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389884,95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2168431,72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390000,06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2168384,10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390021,13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2168357,58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390041,34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2168343,58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390091,92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2168324,94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390177,05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2168260,33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390260,07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2168180,18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390308,95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2168118,80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390350,25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2168059,43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390383,02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2168007,03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390404,55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2167966,53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390427,19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2167917,68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390488,36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2167737,91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390509,10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2167662,91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390493,98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2167648,57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390498,86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2167636,31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169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390516,79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2167635,11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390520,72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2167620,91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390536,14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2167498,53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390542,70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2167495,59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390554,61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2167436,18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390556,66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2167357,10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175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390554,78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2167298,58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390556,31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2167279,03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390547,43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2167195,10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390534,43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2167121,89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390517,02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2167058,92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390496,12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2166995,49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390482,94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2166966,87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390481,21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2166957,03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390456,20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2166909,22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390412,63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2166811,18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390391,39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2166747,56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390261,74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2166476,04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390227,40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2166414,61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390225,68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2166396,56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390195,47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2166341,98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390185,16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2166332,84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390182,31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2166313,98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390162,80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2166265,14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390150,01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2166254,22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390115,12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2166169,66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390091,86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2166125,93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390053,69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2166040,76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390009,92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2166036,22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390006,50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2166021,72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390028,52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2165998,76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389976,59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2165891,79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389973,73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2165869,84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389942,33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2165803,35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389930,32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2165795,02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204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389886,11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2165701,25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389886,73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2165690,11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389851,58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2165625,09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389844,62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2165624,80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389836,75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2165611,99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389824,26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2165586,25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389819,79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2165572,18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389802,25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2165538,28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389803,31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2165533,34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389792,86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2165515,02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389782,61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2165498,50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389762,21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2165460,62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389741,71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2165439,16</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389730,56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2165440,32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389665,36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2165481,17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389653,93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2165486,44</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389621,52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2165500,75</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221</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389606,79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2165509,11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222</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389588,77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2165482,49</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223</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389644,38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2165440,21</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224</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389704,77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2165397,72</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225</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389733,16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2165377,23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226</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389729,64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2165351,50</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227</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389748,23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2165340,78</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228</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389764,14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2165353,93</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229</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389952,82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2165226,87</w:t>
            </w:r>
          </w:p>
        </w:tc>
      </w:tr>
      <w:tr w:rsidR="006F1F75" w:rsidRPr="006F1F75" w:rsidTr="002E3AAA">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F1F75">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230</w:t>
            </w:r>
          </w:p>
        </w:tc>
        <w:tc>
          <w:tcPr>
            <w:tcW w:w="1694"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389975,65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F1F75">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2165212,99</w:t>
            </w:r>
          </w:p>
        </w:tc>
      </w:tr>
      <w:tr w:rsidR="00BD1AE1" w:rsidRPr="00070FB4" w:rsidTr="00BD1AE1">
        <w:trPr>
          <w:cantSplit/>
          <w:trHeight w:val="283"/>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BD1AE1" w:rsidRPr="00070FB4" w:rsidRDefault="00BD1AE1" w:rsidP="006851BE">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w:t>
            </w:r>
          </w:p>
        </w:tc>
        <w:tc>
          <w:tcPr>
            <w:tcW w:w="1694" w:type="dxa"/>
            <w:tcBorders>
              <w:top w:val="single" w:sz="4" w:space="0" w:color="auto"/>
              <w:left w:val="single" w:sz="4" w:space="0" w:color="auto"/>
              <w:bottom w:val="single" w:sz="4" w:space="0" w:color="auto"/>
              <w:right w:val="single" w:sz="4" w:space="0" w:color="auto"/>
            </w:tcBorders>
            <w:vAlign w:val="center"/>
          </w:tcPr>
          <w:p w:rsidR="00BD1AE1" w:rsidRPr="00070FB4" w:rsidRDefault="00BD1AE1" w:rsidP="006851BE">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390000,37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AE1" w:rsidRPr="00070FB4" w:rsidRDefault="00BD1AE1" w:rsidP="006851BE">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2165248,27</w:t>
            </w:r>
          </w:p>
        </w:tc>
      </w:tr>
    </w:tbl>
    <w:p w:rsidR="002E3AAA" w:rsidRDefault="002E3AAA" w:rsidP="006F1F75">
      <w:pPr>
        <w:tabs>
          <w:tab w:val="left" w:pos="0"/>
        </w:tabs>
        <w:jc w:val="center"/>
        <w:rPr>
          <w:rFonts w:ascii="Times New Roman" w:hAnsi="Times New Roman" w:cs="Times New Roman"/>
          <w:sz w:val="24"/>
          <w:szCs w:val="24"/>
        </w:rPr>
        <w:sectPr w:rsidR="002E3AAA" w:rsidSect="00AB7CDA">
          <w:type w:val="continuous"/>
          <w:pgSz w:w="11906" w:h="16838"/>
          <w:pgMar w:top="567" w:right="709" w:bottom="851" w:left="1134" w:header="709" w:footer="709" w:gutter="0"/>
          <w:cols w:num="2" w:space="708"/>
          <w:docGrid w:linePitch="360"/>
        </w:sectPr>
      </w:pPr>
    </w:p>
    <w:p w:rsidR="00C26876" w:rsidRDefault="00C26876" w:rsidP="00760A34">
      <w:pPr>
        <w:pStyle w:val="1"/>
        <w:keepLines w:val="0"/>
        <w:pageBreakBefore w:val="0"/>
        <w:numPr>
          <w:ilvl w:val="0"/>
          <w:numId w:val="0"/>
        </w:numPr>
        <w:spacing w:line="240" w:lineRule="auto"/>
        <w:rPr>
          <w:b w:val="0"/>
          <w:bCs w:val="0"/>
          <w:i/>
          <w:iCs/>
          <w:sz w:val="28"/>
        </w:rPr>
      </w:pPr>
    </w:p>
    <w:p w:rsidR="006F1F75" w:rsidRPr="006F06FF" w:rsidRDefault="006F1F75" w:rsidP="006F06FF">
      <w:pPr>
        <w:pStyle w:val="1"/>
        <w:keepLines w:val="0"/>
        <w:pageBreakBefore w:val="0"/>
        <w:numPr>
          <w:ilvl w:val="0"/>
          <w:numId w:val="0"/>
        </w:numPr>
        <w:rPr>
          <w:b w:val="0"/>
          <w:bCs w:val="0"/>
          <w:i/>
          <w:iCs/>
          <w:sz w:val="28"/>
          <w:lang w:val="ru-RU"/>
        </w:rPr>
      </w:pPr>
      <w:r w:rsidRPr="00760A34">
        <w:rPr>
          <w:b w:val="0"/>
          <w:bCs w:val="0"/>
          <w:i/>
          <w:iCs/>
          <w:sz w:val="28"/>
        </w:rPr>
        <w:t>Перечень координат характерных точек границ планируемого размещения линейных объектов, подлежащих переносу (переустройству) из зон планируемого размещения линейных объектов</w:t>
      </w:r>
      <w:r w:rsidR="006F06FF">
        <w:rPr>
          <w:b w:val="0"/>
          <w:bCs w:val="0"/>
          <w:i/>
          <w:iCs/>
          <w:sz w:val="28"/>
          <w:lang w:val="ru-RU"/>
        </w:rPr>
        <w:t xml:space="preserve"> (система координат – МСК-52)</w:t>
      </w:r>
    </w:p>
    <w:p w:rsidR="00BD1AE1" w:rsidRDefault="00BD1AE1" w:rsidP="006A1536">
      <w:pPr>
        <w:spacing w:after="0"/>
        <w:jc w:val="center"/>
        <w:rPr>
          <w:rFonts w:ascii="Times New Roman" w:hAnsi="Times New Roman" w:cs="Times New Roman"/>
          <w:color w:val="000000"/>
          <w:sz w:val="24"/>
          <w:szCs w:val="24"/>
        </w:rPr>
        <w:sectPr w:rsidR="00BD1AE1" w:rsidSect="00AB7CDA">
          <w:headerReference w:type="first" r:id="rId14"/>
          <w:type w:val="continuous"/>
          <w:pgSz w:w="11906" w:h="16838"/>
          <w:pgMar w:top="993" w:right="709" w:bottom="851" w:left="1134" w:header="567" w:footer="567" w:gutter="0"/>
          <w:pgNumType w:start="9"/>
          <w:cols w:space="708"/>
          <w:titlePg/>
          <w:docGrid w:linePitch="360"/>
        </w:sectPr>
      </w:pP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52"/>
        <w:gridCol w:w="1559"/>
      </w:tblGrid>
      <w:tr w:rsidR="00006AFC" w:rsidRPr="00070FB4" w:rsidTr="00070FB4">
        <w:trPr>
          <w:cantSplit/>
          <w:trHeight w:val="227"/>
          <w:jc w:val="center"/>
        </w:trPr>
        <w:tc>
          <w:tcPr>
            <w:tcW w:w="1420" w:type="dxa"/>
            <w:vMerge w:val="restart"/>
            <w:shd w:val="clear" w:color="auto" w:fill="auto"/>
            <w:noWrap/>
            <w:vAlign w:val="center"/>
          </w:tcPr>
          <w:p w:rsidR="00006AFC" w:rsidRPr="00070FB4" w:rsidRDefault="00006AFC" w:rsidP="00C26876">
            <w:pPr>
              <w:spacing w:after="0" w:line="240" w:lineRule="auto"/>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Номер поворотной точки</w:t>
            </w:r>
          </w:p>
        </w:tc>
        <w:tc>
          <w:tcPr>
            <w:tcW w:w="3111" w:type="dxa"/>
            <w:gridSpan w:val="2"/>
            <w:vAlign w:val="center"/>
          </w:tcPr>
          <w:p w:rsidR="00006AFC" w:rsidRPr="00070FB4" w:rsidRDefault="00006AFC" w:rsidP="00C26876">
            <w:pPr>
              <w:spacing w:after="0" w:line="240" w:lineRule="auto"/>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Координаты, м</w:t>
            </w:r>
          </w:p>
        </w:tc>
      </w:tr>
      <w:tr w:rsidR="00006AFC" w:rsidRPr="00070FB4" w:rsidTr="00070FB4">
        <w:trPr>
          <w:cantSplit/>
          <w:trHeight w:val="227"/>
          <w:jc w:val="center"/>
        </w:trPr>
        <w:tc>
          <w:tcPr>
            <w:tcW w:w="1420" w:type="dxa"/>
            <w:vMerge/>
            <w:shd w:val="clear" w:color="auto" w:fill="auto"/>
            <w:noWrap/>
            <w:vAlign w:val="center"/>
            <w:hideMark/>
          </w:tcPr>
          <w:p w:rsidR="00006AFC" w:rsidRPr="00070FB4" w:rsidRDefault="00006AFC" w:rsidP="00C26876">
            <w:pPr>
              <w:spacing w:after="0" w:line="240" w:lineRule="auto"/>
              <w:jc w:val="center"/>
              <w:rPr>
                <w:rFonts w:ascii="Times New Roman" w:hAnsi="Times New Roman" w:cs="Times New Roman"/>
                <w:color w:val="000000"/>
                <w:sz w:val="24"/>
                <w:szCs w:val="24"/>
              </w:rPr>
            </w:pPr>
          </w:p>
        </w:tc>
        <w:tc>
          <w:tcPr>
            <w:tcW w:w="1552" w:type="dxa"/>
            <w:vAlign w:val="center"/>
          </w:tcPr>
          <w:p w:rsidR="00006AFC" w:rsidRPr="00070FB4" w:rsidRDefault="00006AFC" w:rsidP="00C26876">
            <w:pPr>
              <w:spacing w:after="0" w:line="240" w:lineRule="auto"/>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X</w:t>
            </w:r>
          </w:p>
        </w:tc>
        <w:tc>
          <w:tcPr>
            <w:tcW w:w="1559" w:type="dxa"/>
            <w:shd w:val="clear" w:color="auto" w:fill="auto"/>
            <w:noWrap/>
            <w:vAlign w:val="center"/>
            <w:hideMark/>
          </w:tcPr>
          <w:p w:rsidR="00006AFC" w:rsidRPr="00070FB4" w:rsidRDefault="00006AFC" w:rsidP="00C26876">
            <w:pPr>
              <w:spacing w:after="0" w:line="240" w:lineRule="auto"/>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Y</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2165247,84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389998,64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2165248,73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389987,51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2165257,14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389964,53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2165273,48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389945,89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2165287,04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389936,47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2165293,93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389906,54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2165315,22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389867,12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2165342,98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389851,63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2165353,63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389857,62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2165375,91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389825,42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2165402,51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389815,97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2165424,42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389835,13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2165472,46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389787,93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2165495,03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389761,75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2165560,11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16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389759,33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2165555,42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389766,70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2165537,10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389749,91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2165532,55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389749,72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2165532,21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389745,57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2165515,31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389741,99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2165510,50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389749,17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2165494,55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389754,53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2165474,74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389732,82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2165433,98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389792,15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2165385,14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389820,01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2165363,07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389810,93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2165316,55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2165264,96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29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389838,75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2165248,23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389839,78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2165309,11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389848,23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2165351,11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389864,84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2165339,70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389904,23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2165311,95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389934,13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2165290,68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389943,53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2165283,81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389962,20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2165270,23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389985,15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2165253,92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389996,37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2165245,44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39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389997,77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2165244,56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389823,49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2165396,88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389811,64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2165424,35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389810,79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2165424,57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389807,08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2165423,08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389806,41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2165424,75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389823,65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2165467,98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389784,11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2165486,88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389788,43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2165472,79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389770,30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2165440,22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49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389806,56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2165410,96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389978,54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2165776,99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389936,89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2165799,62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389950,65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2165831,58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389970,34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2165873,68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389966,27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2165874,41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389947,00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2165833,22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389931,77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2165797,85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389974,74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2165774,51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388725,14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2168897,37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59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388775,72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2169076,52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60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388796,25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2169068,16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388811,85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2169106,46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388826,64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2169158,18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388838,52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2169215,54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388819,17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2169219,54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388863,16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2169364,81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388859,32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2169365,92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388796,33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2169157,94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388793,49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2169156,57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69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2169172,19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388788,02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2169171,81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388789,41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2169157,17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388774,84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2169101,64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388747,97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2169012,32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388742,17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2169011,62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388742,65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2169007,65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388752,46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2169008,83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388721,29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2168898,47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388673,58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2168912,12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79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388681,27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2168938,14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388691,34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2168973,36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388700,70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2169005,18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388706,82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2169025,74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388713,96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2169051,24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388718,34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2169069,49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388725,57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2169092,11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388719,24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2169101,44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388704,62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2169125,64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388745,23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2169158,36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89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388752,74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2169186,12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388758,95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2169209,11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388802,73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2169197,20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388804,35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2169200,80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2169204,92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388796,80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2169202,96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388759,99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2169212,97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388760,40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2169214,50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388768,37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2169240,14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388777,51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2169272,14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99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388790,57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2169317,11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388801,48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2169356,79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388808,74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2169380,49</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388801,70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2169382,52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388753,17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2169214,83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104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388751,59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2169215,26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388737,20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2169163,50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388696,23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2169130,81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388696,55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2169123,84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2169098,11</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109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388700,55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2169091,00</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388702,62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2169087,58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388707,66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2169090,63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388658,30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2168916,48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388662,15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2168915,38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114</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388710,65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2169086,52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lastRenderedPageBreak/>
              <w:t>115</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388717,26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2169097,23</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116</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388721,17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2169091,47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117</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388714,48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2169070,57</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118</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388710,09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2169052,24</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119</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388702,98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2169026,85</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120</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388696,87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2169006,32</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121</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388687,50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2168974,48</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122</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388677,43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2168939,26</w:t>
            </w:r>
          </w:p>
        </w:tc>
      </w:tr>
      <w:tr w:rsidR="006F1F75" w:rsidRPr="00070FB4" w:rsidTr="00070FB4">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6F1F75" w:rsidRPr="00070FB4" w:rsidRDefault="006F1F75" w:rsidP="006A1536">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123</w:t>
            </w:r>
          </w:p>
        </w:tc>
        <w:tc>
          <w:tcPr>
            <w:tcW w:w="1552" w:type="dxa"/>
            <w:tcBorders>
              <w:top w:val="single" w:sz="4" w:space="0" w:color="auto"/>
              <w:left w:val="single" w:sz="4" w:space="0" w:color="auto"/>
              <w:bottom w:val="single" w:sz="4" w:space="0" w:color="auto"/>
              <w:right w:val="single" w:sz="4" w:space="0" w:color="auto"/>
            </w:tcBorders>
            <w:vAlign w:val="center"/>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388669,73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F75" w:rsidRPr="00070FB4" w:rsidRDefault="006F1F75" w:rsidP="006A1536">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2168913,22</w:t>
            </w:r>
          </w:p>
        </w:tc>
      </w:tr>
      <w:tr w:rsidR="00BD1AE1" w:rsidRPr="00070FB4" w:rsidTr="00BD1AE1">
        <w:trPr>
          <w:cantSplit/>
          <w:trHeight w:val="227"/>
          <w:jc w:val="center"/>
        </w:trPr>
        <w:tc>
          <w:tcPr>
            <w:tcW w:w="1420" w:type="dxa"/>
            <w:tcBorders>
              <w:top w:val="single" w:sz="4" w:space="0" w:color="auto"/>
              <w:left w:val="single" w:sz="4" w:space="0" w:color="auto"/>
              <w:bottom w:val="single" w:sz="4" w:space="0" w:color="auto"/>
              <w:right w:val="single" w:sz="4" w:space="0" w:color="auto"/>
            </w:tcBorders>
            <w:noWrap/>
            <w:vAlign w:val="center"/>
            <w:hideMark/>
          </w:tcPr>
          <w:p w:rsidR="00BD1AE1" w:rsidRPr="00070FB4" w:rsidRDefault="00BD1AE1" w:rsidP="006851BE">
            <w:pPr>
              <w:spacing w:after="0"/>
              <w:jc w:val="center"/>
              <w:rPr>
                <w:rFonts w:ascii="Times New Roman" w:hAnsi="Times New Roman" w:cs="Times New Roman"/>
                <w:color w:val="000000"/>
                <w:sz w:val="24"/>
                <w:szCs w:val="24"/>
              </w:rPr>
            </w:pPr>
            <w:r w:rsidRPr="00070FB4">
              <w:rPr>
                <w:rFonts w:ascii="Times New Roman" w:hAnsi="Times New Roman" w:cs="Times New Roman"/>
                <w:color w:val="000000"/>
                <w:sz w:val="24"/>
                <w:szCs w:val="24"/>
              </w:rPr>
              <w:t>1</w:t>
            </w:r>
          </w:p>
        </w:tc>
        <w:tc>
          <w:tcPr>
            <w:tcW w:w="1552" w:type="dxa"/>
            <w:tcBorders>
              <w:top w:val="single" w:sz="4" w:space="0" w:color="auto"/>
              <w:left w:val="single" w:sz="4" w:space="0" w:color="auto"/>
              <w:bottom w:val="single" w:sz="4" w:space="0" w:color="auto"/>
              <w:right w:val="single" w:sz="4" w:space="0" w:color="auto"/>
            </w:tcBorders>
            <w:vAlign w:val="center"/>
          </w:tcPr>
          <w:p w:rsidR="00BD1AE1" w:rsidRPr="00070FB4" w:rsidRDefault="00BD1AE1" w:rsidP="006851BE">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390000,06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AE1" w:rsidRPr="00070FB4" w:rsidRDefault="00BD1AE1" w:rsidP="006851BE">
            <w:pPr>
              <w:spacing w:after="0"/>
              <w:jc w:val="center"/>
              <w:rPr>
                <w:rFonts w:ascii="Times New Roman" w:hAnsi="Times New Roman" w:cs="Times New Roman"/>
                <w:color w:val="000000"/>
                <w:sz w:val="24"/>
                <w:szCs w:val="24"/>
                <w:lang w:val="en-US"/>
              </w:rPr>
            </w:pPr>
            <w:r w:rsidRPr="00070FB4">
              <w:rPr>
                <w:rFonts w:ascii="Times New Roman" w:hAnsi="Times New Roman" w:cs="Times New Roman"/>
                <w:color w:val="000000"/>
                <w:sz w:val="24"/>
                <w:szCs w:val="24"/>
                <w:lang w:val="en-US"/>
              </w:rPr>
              <w:t>2165247,84</w:t>
            </w:r>
          </w:p>
        </w:tc>
      </w:tr>
    </w:tbl>
    <w:p w:rsidR="00006AFC" w:rsidRDefault="00006AFC" w:rsidP="006F1F75">
      <w:pPr>
        <w:tabs>
          <w:tab w:val="left" w:pos="0"/>
        </w:tabs>
        <w:jc w:val="center"/>
        <w:rPr>
          <w:rFonts w:ascii="Times New Roman" w:hAnsi="Times New Roman" w:cs="Times New Roman"/>
          <w:sz w:val="24"/>
          <w:szCs w:val="24"/>
        </w:rPr>
        <w:sectPr w:rsidR="00006AFC" w:rsidSect="00006AFC">
          <w:type w:val="continuous"/>
          <w:pgSz w:w="11906" w:h="16838"/>
          <w:pgMar w:top="567" w:right="709" w:bottom="851" w:left="1134" w:header="709" w:footer="709" w:gutter="0"/>
          <w:cols w:num="2" w:space="708"/>
          <w:titlePg/>
          <w:docGrid w:linePitch="360"/>
        </w:sectPr>
      </w:pPr>
    </w:p>
    <w:p w:rsidR="00E653EB" w:rsidRDefault="0020208A" w:rsidP="00E653EB">
      <w:pPr>
        <w:spacing w:after="0" w:line="360" w:lineRule="auto"/>
        <w:ind w:firstLine="709"/>
        <w:jc w:val="both"/>
        <w:rPr>
          <w:rFonts w:ascii="Times New Roman" w:hAnsi="Times New Roman" w:cs="Times New Roman"/>
          <w:sz w:val="28"/>
          <w:szCs w:val="28"/>
        </w:rPr>
      </w:pPr>
      <w:r w:rsidRPr="0020208A">
        <w:rPr>
          <w:rFonts w:ascii="Times New Roman" w:hAnsi="Times New Roman" w:cs="Times New Roman"/>
          <w:sz w:val="28"/>
          <w:szCs w:val="28"/>
        </w:rPr>
        <w:lastRenderedPageBreak/>
        <w:t>К</w:t>
      </w:r>
      <w:r>
        <w:rPr>
          <w:rFonts w:ascii="Times New Roman" w:hAnsi="Times New Roman" w:cs="Times New Roman"/>
          <w:sz w:val="28"/>
          <w:szCs w:val="28"/>
        </w:rPr>
        <w:t>расны</w:t>
      </w:r>
      <w:r w:rsidR="005317E9">
        <w:rPr>
          <w:rFonts w:ascii="Times New Roman" w:hAnsi="Times New Roman" w:cs="Times New Roman"/>
          <w:sz w:val="28"/>
          <w:szCs w:val="28"/>
        </w:rPr>
        <w:t>е</w:t>
      </w:r>
      <w:r>
        <w:rPr>
          <w:rFonts w:ascii="Times New Roman" w:hAnsi="Times New Roman" w:cs="Times New Roman"/>
          <w:sz w:val="28"/>
          <w:szCs w:val="28"/>
        </w:rPr>
        <w:t xml:space="preserve"> лини</w:t>
      </w:r>
      <w:r w:rsidR="005317E9">
        <w:rPr>
          <w:rFonts w:ascii="Times New Roman" w:hAnsi="Times New Roman" w:cs="Times New Roman"/>
          <w:sz w:val="28"/>
          <w:szCs w:val="28"/>
        </w:rPr>
        <w:t>и</w:t>
      </w:r>
      <w:r>
        <w:rPr>
          <w:rFonts w:ascii="Times New Roman" w:hAnsi="Times New Roman" w:cs="Times New Roman"/>
          <w:sz w:val="28"/>
          <w:szCs w:val="28"/>
        </w:rPr>
        <w:t xml:space="preserve"> в документации по планировке территории, расположенной северо-восточнее села Дивеево в </w:t>
      </w:r>
      <w:proofErr w:type="spellStart"/>
      <w:r>
        <w:rPr>
          <w:rFonts w:ascii="Times New Roman" w:hAnsi="Times New Roman" w:cs="Times New Roman"/>
          <w:sz w:val="28"/>
          <w:szCs w:val="28"/>
        </w:rPr>
        <w:t>Дивеевском</w:t>
      </w:r>
      <w:proofErr w:type="spellEnd"/>
      <w:r>
        <w:rPr>
          <w:rFonts w:ascii="Times New Roman" w:hAnsi="Times New Roman" w:cs="Times New Roman"/>
          <w:sz w:val="28"/>
          <w:szCs w:val="28"/>
        </w:rPr>
        <w:t xml:space="preserve"> районе Нижегородской области, не устанавливаются, существующие красные линии отсутствуют.</w:t>
      </w:r>
    </w:p>
    <w:p w:rsidR="006F1F75" w:rsidRPr="00EE6593" w:rsidRDefault="006F1F75" w:rsidP="00E653EB">
      <w:pPr>
        <w:spacing w:after="0" w:line="360" w:lineRule="auto"/>
        <w:ind w:firstLine="709"/>
        <w:jc w:val="both"/>
        <w:rPr>
          <w:rFonts w:ascii="Times New Roman" w:hAnsi="Times New Roman" w:cs="Times New Roman"/>
          <w:sz w:val="28"/>
          <w:szCs w:val="28"/>
          <w:lang w:eastAsia="x-none"/>
        </w:rPr>
      </w:pPr>
      <w:r w:rsidRPr="00EE6593">
        <w:rPr>
          <w:rFonts w:ascii="Times New Roman" w:hAnsi="Times New Roman" w:cs="Times New Roman"/>
          <w:sz w:val="28"/>
          <w:szCs w:val="28"/>
          <w:lang w:eastAsia="x-none"/>
        </w:rPr>
        <w:t xml:space="preserve">В </w:t>
      </w:r>
      <w:r w:rsidR="00BA125B" w:rsidRPr="00EE6593">
        <w:rPr>
          <w:rFonts w:ascii="Times New Roman" w:hAnsi="Times New Roman" w:cs="Times New Roman"/>
          <w:sz w:val="28"/>
          <w:szCs w:val="28"/>
          <w:lang w:eastAsia="x-none"/>
        </w:rPr>
        <w:t>составе проектируемого линейного объекта отсутствуют объекты капитального строительства</w:t>
      </w:r>
      <w:r w:rsidR="00BD1E38" w:rsidRPr="00EE6593">
        <w:rPr>
          <w:rFonts w:ascii="Times New Roman" w:hAnsi="Times New Roman" w:cs="Times New Roman"/>
          <w:sz w:val="28"/>
          <w:szCs w:val="28"/>
          <w:lang w:eastAsia="x-none"/>
        </w:rPr>
        <w:t>,</w:t>
      </w:r>
      <w:r w:rsidR="00BA125B" w:rsidRPr="00EE6593">
        <w:rPr>
          <w:rFonts w:ascii="Times New Roman" w:hAnsi="Times New Roman" w:cs="Times New Roman"/>
          <w:sz w:val="28"/>
          <w:szCs w:val="28"/>
          <w:lang w:eastAsia="x-none"/>
        </w:rPr>
        <w:t xml:space="preserve"> для которых установлены</w:t>
      </w:r>
      <w:r w:rsidR="00BD1E38" w:rsidRPr="00EE6593">
        <w:rPr>
          <w:rFonts w:ascii="Times New Roman" w:hAnsi="Times New Roman" w:cs="Times New Roman"/>
          <w:sz w:val="28"/>
          <w:szCs w:val="28"/>
          <w:lang w:eastAsia="x-none"/>
        </w:rPr>
        <w:t xml:space="preserve"> предельные параметры разрешенного строительс</w:t>
      </w:r>
      <w:r w:rsidR="00EE6593" w:rsidRPr="00EE6593">
        <w:rPr>
          <w:rFonts w:ascii="Times New Roman" w:hAnsi="Times New Roman" w:cs="Times New Roman"/>
          <w:sz w:val="28"/>
          <w:szCs w:val="28"/>
          <w:lang w:eastAsia="x-none"/>
        </w:rPr>
        <w:t>т</w:t>
      </w:r>
      <w:r w:rsidR="00BD1E38" w:rsidRPr="00EE6593">
        <w:rPr>
          <w:rFonts w:ascii="Times New Roman" w:hAnsi="Times New Roman" w:cs="Times New Roman"/>
          <w:sz w:val="28"/>
          <w:szCs w:val="28"/>
          <w:lang w:eastAsia="x-none"/>
        </w:rPr>
        <w:t>ва.</w:t>
      </w:r>
    </w:p>
    <w:p w:rsidR="006F1F75" w:rsidRDefault="006F1F75" w:rsidP="0011447B">
      <w:pPr>
        <w:spacing w:after="0" w:line="360" w:lineRule="auto"/>
        <w:ind w:firstLine="709"/>
        <w:jc w:val="both"/>
        <w:rPr>
          <w:rFonts w:ascii="Times New Roman" w:hAnsi="Times New Roman" w:cs="Times New Roman"/>
          <w:sz w:val="28"/>
          <w:szCs w:val="28"/>
          <w:lang w:eastAsia="x-none"/>
        </w:rPr>
      </w:pPr>
      <w:r w:rsidRPr="00056F8A">
        <w:rPr>
          <w:rFonts w:ascii="Times New Roman" w:hAnsi="Times New Roman" w:cs="Times New Roman"/>
          <w:sz w:val="28"/>
          <w:szCs w:val="28"/>
          <w:lang w:eastAsia="x-none"/>
        </w:rPr>
        <w:t>Проектируем</w:t>
      </w:r>
      <w:r w:rsidR="00056F8A">
        <w:rPr>
          <w:rFonts w:ascii="Times New Roman" w:hAnsi="Times New Roman" w:cs="Times New Roman"/>
          <w:sz w:val="28"/>
          <w:szCs w:val="28"/>
          <w:lang w:eastAsia="x-none"/>
        </w:rPr>
        <w:t xml:space="preserve">ый линейный </w:t>
      </w:r>
      <w:r w:rsidRPr="00056F8A">
        <w:rPr>
          <w:rFonts w:ascii="Times New Roman" w:hAnsi="Times New Roman" w:cs="Times New Roman"/>
          <w:sz w:val="28"/>
          <w:szCs w:val="28"/>
          <w:lang w:eastAsia="x-none"/>
        </w:rPr>
        <w:t xml:space="preserve">объект не оказывает негативного воздействия на </w:t>
      </w:r>
      <w:r w:rsidR="0011447B">
        <w:rPr>
          <w:rFonts w:ascii="Times New Roman" w:hAnsi="Times New Roman" w:cs="Times New Roman"/>
          <w:sz w:val="28"/>
          <w:szCs w:val="28"/>
          <w:lang w:eastAsia="x-none"/>
        </w:rPr>
        <w:t>существующие</w:t>
      </w:r>
      <w:r w:rsidRPr="00056F8A">
        <w:rPr>
          <w:rFonts w:ascii="Times New Roman" w:hAnsi="Times New Roman" w:cs="Times New Roman"/>
          <w:sz w:val="28"/>
          <w:szCs w:val="28"/>
          <w:lang w:eastAsia="x-none"/>
        </w:rPr>
        <w:t xml:space="preserve"> объекты капитального строительства</w:t>
      </w:r>
      <w:r w:rsidR="00056F8A" w:rsidRPr="00056F8A">
        <w:rPr>
          <w:rFonts w:ascii="Times New Roman" w:hAnsi="Times New Roman" w:cs="Times New Roman"/>
          <w:sz w:val="28"/>
          <w:szCs w:val="28"/>
          <w:lang w:eastAsia="x-none"/>
        </w:rPr>
        <w:t>.</w:t>
      </w:r>
    </w:p>
    <w:p w:rsidR="00A114C4" w:rsidRDefault="00A114C4" w:rsidP="0011447B">
      <w:pPr>
        <w:pStyle w:val="aff"/>
        <w:spacing w:after="0" w:line="360" w:lineRule="auto"/>
        <w:ind w:left="0" w:firstLine="709"/>
        <w:jc w:val="both"/>
        <w:rPr>
          <w:rFonts w:ascii="Times New Roman" w:hAnsi="Times New Roman"/>
          <w:sz w:val="28"/>
          <w:szCs w:val="28"/>
        </w:rPr>
      </w:pPr>
      <w:r>
        <w:rPr>
          <w:rFonts w:ascii="Times New Roman" w:hAnsi="Times New Roman"/>
          <w:sz w:val="28"/>
          <w:szCs w:val="28"/>
        </w:rPr>
        <w:t>В границах разработки проекта планировки отсутствуют строящиеся и планируемые к строительству в соответствии с ранее утвержденной документацией по планировке территории объекты капитального строительства, соответственно, мероприятия по их защите проектом не предусмотрены.</w:t>
      </w:r>
    </w:p>
    <w:p w:rsidR="006F1F75" w:rsidRPr="00056F8A" w:rsidRDefault="006F1F75" w:rsidP="00F07259">
      <w:pPr>
        <w:spacing w:after="0" w:line="360" w:lineRule="auto"/>
        <w:ind w:firstLine="709"/>
        <w:jc w:val="both"/>
        <w:rPr>
          <w:rFonts w:ascii="Times New Roman" w:hAnsi="Times New Roman" w:cs="Times New Roman"/>
          <w:sz w:val="28"/>
          <w:szCs w:val="28"/>
        </w:rPr>
      </w:pPr>
      <w:r w:rsidRPr="00056F8A">
        <w:rPr>
          <w:rFonts w:ascii="Times New Roman" w:hAnsi="Times New Roman" w:cs="Times New Roman"/>
          <w:sz w:val="28"/>
          <w:szCs w:val="28"/>
        </w:rPr>
        <w:t>В рамках выполнения археологических изысканий, содержащих результаты исследований, в соответствии с которыми определяется наличие или отсутствие объектов, обладающих признаками объекта культурного наследия, в границах проектирования линейного объекта</w:t>
      </w:r>
      <w:r w:rsidR="00F07259">
        <w:rPr>
          <w:rFonts w:ascii="Times New Roman" w:hAnsi="Times New Roman" w:cs="Times New Roman"/>
          <w:sz w:val="28"/>
          <w:szCs w:val="28"/>
        </w:rPr>
        <w:t xml:space="preserve">, </w:t>
      </w:r>
      <w:r w:rsidRPr="00056F8A">
        <w:rPr>
          <w:rFonts w:ascii="Times New Roman" w:hAnsi="Times New Roman" w:cs="Times New Roman"/>
          <w:sz w:val="28"/>
          <w:szCs w:val="28"/>
        </w:rPr>
        <w:t>объектов культурного наследия не выявлено.</w:t>
      </w:r>
      <w:r w:rsidR="00056F8A">
        <w:rPr>
          <w:rFonts w:ascii="Times New Roman" w:hAnsi="Times New Roman" w:cs="Times New Roman"/>
          <w:sz w:val="28"/>
          <w:szCs w:val="28"/>
        </w:rPr>
        <w:t xml:space="preserve"> Мероприятия по сохранению таких объектов не требуются.</w:t>
      </w:r>
    </w:p>
    <w:p w:rsidR="00384A64" w:rsidRPr="00384A64" w:rsidRDefault="00384A64" w:rsidP="00F07259">
      <w:pPr>
        <w:spacing w:after="0" w:line="360" w:lineRule="auto"/>
        <w:ind w:firstLine="709"/>
        <w:jc w:val="both"/>
        <w:rPr>
          <w:rFonts w:ascii="Times New Roman" w:hAnsi="Times New Roman"/>
          <w:sz w:val="28"/>
          <w:szCs w:val="28"/>
        </w:rPr>
      </w:pPr>
      <w:r w:rsidRPr="00384A64">
        <w:rPr>
          <w:rFonts w:ascii="Times New Roman" w:hAnsi="Times New Roman"/>
          <w:sz w:val="28"/>
          <w:szCs w:val="28"/>
        </w:rPr>
        <w:t>Проектом предусматривается осуществление необходимых мероприятий по охране окружающей среды при строительстве линейных объектов.</w:t>
      </w:r>
    </w:p>
    <w:p w:rsidR="006F1F75" w:rsidRPr="00384A64" w:rsidRDefault="001C6605" w:rsidP="001C6605">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Проектируемая а</w:t>
      </w:r>
      <w:r w:rsidR="006F1F75" w:rsidRPr="00384A64">
        <w:rPr>
          <w:rFonts w:ascii="Times New Roman" w:hAnsi="Times New Roman" w:cs="Times New Roman"/>
          <w:sz w:val="28"/>
          <w:szCs w:val="28"/>
        </w:rPr>
        <w:t>втомобильная дорога</w:t>
      </w:r>
      <w:r w:rsidR="006F1F75" w:rsidRPr="00384A64">
        <w:rPr>
          <w:rFonts w:ascii="Times New Roman" w:hAnsi="Times New Roman" w:cs="Times New Roman"/>
          <w:snapToGrid w:val="0"/>
          <w:sz w:val="28"/>
          <w:szCs w:val="28"/>
        </w:rPr>
        <w:t xml:space="preserve"> не является опасным производственным объектом, в связи, </w:t>
      </w:r>
      <w:r w:rsidR="006F1F75" w:rsidRPr="00384A64">
        <w:rPr>
          <w:rFonts w:ascii="Times New Roman" w:hAnsi="Times New Roman" w:cs="Times New Roman"/>
          <w:sz w:val="28"/>
          <w:szCs w:val="28"/>
        </w:rPr>
        <w:t>с чем разработка специальных мероприятий по защите территории от чрезвычайных ситуаций природного и техногенного характера не требуется.</w:t>
      </w:r>
    </w:p>
    <w:p w:rsidR="00593279" w:rsidRPr="00384A64" w:rsidRDefault="001C6605" w:rsidP="001C6605">
      <w:pPr>
        <w:widowControl w:val="0"/>
        <w:tabs>
          <w:tab w:val="center" w:pos="5386"/>
          <w:tab w:val="left" w:pos="8925"/>
        </w:tabs>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lastRenderedPageBreak/>
        <w:t>Также</w:t>
      </w:r>
      <w:r w:rsidR="006F1F75" w:rsidRPr="00384A64">
        <w:rPr>
          <w:rFonts w:ascii="Times New Roman" w:hAnsi="Times New Roman" w:cs="Times New Roman"/>
          <w:sz w:val="28"/>
          <w:szCs w:val="28"/>
        </w:rPr>
        <w:t xml:space="preserve"> проектируемый объект не является категорированным </w:t>
      </w:r>
      <w:r>
        <w:rPr>
          <w:rFonts w:ascii="Times New Roman" w:hAnsi="Times New Roman" w:cs="Times New Roman"/>
          <w:sz w:val="28"/>
          <w:szCs w:val="28"/>
        </w:rPr>
        <w:t xml:space="preserve">по гражданской обороне, соответственно </w:t>
      </w:r>
      <w:r w:rsidR="006F1F75" w:rsidRPr="00384A64">
        <w:rPr>
          <w:rFonts w:ascii="Times New Roman" w:hAnsi="Times New Roman" w:cs="Times New Roman"/>
          <w:sz w:val="28"/>
          <w:szCs w:val="28"/>
        </w:rPr>
        <w:t>не требует мер по гражданской обороне.</w:t>
      </w:r>
    </w:p>
    <w:p w:rsidR="00593279" w:rsidRPr="00353B7C" w:rsidRDefault="00593279" w:rsidP="006A1536">
      <w:pPr>
        <w:spacing w:after="0"/>
        <w:jc w:val="both"/>
        <w:rPr>
          <w:rFonts w:ascii="Times New Roman" w:hAnsi="Times New Roman" w:cs="Times New Roman"/>
          <w:b/>
          <w:sz w:val="28"/>
          <w:szCs w:val="28"/>
        </w:rPr>
        <w:sectPr w:rsidR="00593279" w:rsidRPr="00353B7C" w:rsidSect="00B15E5B">
          <w:type w:val="continuous"/>
          <w:pgSz w:w="11906" w:h="16838"/>
          <w:pgMar w:top="567" w:right="709" w:bottom="851" w:left="1134" w:header="709" w:footer="709" w:gutter="0"/>
          <w:cols w:space="708"/>
          <w:titlePg/>
          <w:docGrid w:linePitch="360"/>
        </w:sectPr>
      </w:pPr>
    </w:p>
    <w:p w:rsidR="00BD6572" w:rsidRPr="00EE6706" w:rsidRDefault="00BD6572" w:rsidP="004656E6">
      <w:pPr>
        <w:spacing w:after="0"/>
        <w:jc w:val="center"/>
        <w:rPr>
          <w:rFonts w:ascii="Times New Roman" w:hAnsi="Times New Roman" w:cs="Times New Roman"/>
          <w:b/>
          <w:sz w:val="28"/>
          <w:szCs w:val="28"/>
        </w:rPr>
      </w:pPr>
      <w:r w:rsidRPr="00EE6706">
        <w:rPr>
          <w:rFonts w:ascii="Times New Roman" w:hAnsi="Times New Roman" w:cs="Times New Roman"/>
          <w:b/>
          <w:sz w:val="28"/>
          <w:szCs w:val="28"/>
        </w:rPr>
        <w:lastRenderedPageBreak/>
        <w:t>Проект межевания территории</w:t>
      </w:r>
    </w:p>
    <w:p w:rsidR="004055A8" w:rsidRDefault="00E430BD" w:rsidP="00537EDB">
      <w:pPr>
        <w:pStyle w:val="aff"/>
        <w:numPr>
          <w:ilvl w:val="0"/>
          <w:numId w:val="6"/>
        </w:numPr>
        <w:ind w:left="0" w:firstLine="0"/>
        <w:jc w:val="cente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4055A8" w:rsidRPr="00EA45E9">
        <w:rPr>
          <w:rFonts w:ascii="Times New Roman" w:hAnsi="Times New Roman" w:cs="Times New Roman"/>
          <w:b/>
          <w:noProof/>
          <w:sz w:val="28"/>
          <w:szCs w:val="28"/>
        </w:rPr>
        <w:t>Чертеж межевания территории</w:t>
      </w:r>
    </w:p>
    <w:p w:rsidR="00290488" w:rsidRDefault="006A1536" w:rsidP="000C23E1">
      <w:pPr>
        <w:pStyle w:val="aff"/>
        <w:ind w:left="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6260563" cy="86582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М1 Лист1-7 (1).jpg"/>
                    <pic:cNvPicPr/>
                  </pic:nvPicPr>
                  <pic:blipFill rotWithShape="1">
                    <a:blip r:embed="rId15">
                      <a:extLst>
                        <a:ext uri="{28A0092B-C50C-407E-A947-70E740481C1C}">
                          <a14:useLocalDpi xmlns:a14="http://schemas.microsoft.com/office/drawing/2010/main" val="0"/>
                        </a:ext>
                      </a:extLst>
                    </a:blip>
                    <a:srcRect l="3087" t="5717" r="7103" b="6458"/>
                    <a:stretch/>
                  </pic:blipFill>
                  <pic:spPr bwMode="auto">
                    <a:xfrm>
                      <a:off x="0" y="0"/>
                      <a:ext cx="6267099" cy="8667264"/>
                    </a:xfrm>
                    <a:prstGeom prst="rect">
                      <a:avLst/>
                    </a:prstGeom>
                    <a:ln>
                      <a:noFill/>
                    </a:ln>
                    <a:extLst>
                      <a:ext uri="{53640926-AAD7-44D8-BBD7-CCE9431645EC}">
                        <a14:shadowObscured xmlns:a14="http://schemas.microsoft.com/office/drawing/2010/main"/>
                      </a:ext>
                    </a:extLst>
                  </pic:spPr>
                </pic:pic>
              </a:graphicData>
            </a:graphic>
          </wp:inline>
        </w:drawing>
      </w:r>
    </w:p>
    <w:p w:rsidR="00290488" w:rsidRDefault="00290488" w:rsidP="006A1536">
      <w:pPr>
        <w:pStyle w:val="aff"/>
        <w:ind w:left="0"/>
        <w:rPr>
          <w:rFonts w:ascii="Times New Roman" w:hAnsi="Times New Roman" w:cs="Times New Roman"/>
          <w:b/>
          <w:sz w:val="28"/>
          <w:szCs w:val="28"/>
        </w:rPr>
        <w:sectPr w:rsidR="00290488" w:rsidSect="000F03B1">
          <w:pgSz w:w="11906" w:h="16838"/>
          <w:pgMar w:top="851" w:right="567" w:bottom="1134" w:left="1134" w:header="709" w:footer="709" w:gutter="0"/>
          <w:cols w:space="708"/>
          <w:docGrid w:linePitch="360"/>
        </w:sectPr>
      </w:pPr>
    </w:p>
    <w:p w:rsidR="00410592" w:rsidRPr="007D4A1C" w:rsidRDefault="00DD7794" w:rsidP="00745A09">
      <w:pPr>
        <w:pStyle w:val="aff"/>
        <w:numPr>
          <w:ilvl w:val="0"/>
          <w:numId w:val="6"/>
        </w:numPr>
        <w:ind w:left="0" w:firstLine="0"/>
        <w:jc w:val="center"/>
        <w:rPr>
          <w:rFonts w:ascii="Times New Roman" w:hAnsi="Times New Roman" w:cs="Times New Roman"/>
          <w:b/>
          <w:sz w:val="28"/>
          <w:szCs w:val="28"/>
        </w:rPr>
      </w:pPr>
      <w:r w:rsidRPr="007D4A1C">
        <w:rPr>
          <w:rFonts w:ascii="Times New Roman" w:hAnsi="Times New Roman" w:cs="Times New Roman"/>
          <w:b/>
          <w:sz w:val="28"/>
          <w:szCs w:val="28"/>
        </w:rPr>
        <w:lastRenderedPageBreak/>
        <w:t>Перечень и сведения об образуемых земельных участках</w:t>
      </w:r>
    </w:p>
    <w:p w:rsidR="00745A09" w:rsidRDefault="00745A09" w:rsidP="00B40D9E">
      <w:pPr>
        <w:spacing w:after="0" w:line="360" w:lineRule="auto"/>
        <w:ind w:firstLine="708"/>
        <w:contextualSpacing/>
        <w:jc w:val="both"/>
        <w:rPr>
          <w:rFonts w:ascii="Times New Roman" w:hAnsi="Times New Roman"/>
          <w:sz w:val="28"/>
          <w:szCs w:val="28"/>
        </w:rPr>
      </w:pPr>
      <w:r w:rsidRPr="00745A09">
        <w:rPr>
          <w:rFonts w:ascii="Times New Roman" w:hAnsi="Times New Roman"/>
          <w:sz w:val="28"/>
          <w:szCs w:val="28"/>
        </w:rPr>
        <w:t xml:space="preserve">Местоположение границ и условные номера образуемых земельных участков и частей земельных участков указаны в разделе </w:t>
      </w:r>
      <w:r w:rsidR="00945DD7" w:rsidRPr="00745A09">
        <w:rPr>
          <w:rFonts w:ascii="Times New Roman" w:hAnsi="Times New Roman"/>
          <w:sz w:val="28"/>
          <w:szCs w:val="28"/>
        </w:rPr>
        <w:t>I</w:t>
      </w:r>
      <w:r w:rsidRPr="00745A09">
        <w:rPr>
          <w:rFonts w:ascii="Times New Roman" w:hAnsi="Times New Roman"/>
          <w:sz w:val="28"/>
          <w:szCs w:val="28"/>
        </w:rPr>
        <w:t>V. Чертеж межевания территории.</w:t>
      </w:r>
    </w:p>
    <w:p w:rsidR="00B40D9E" w:rsidRDefault="00B40D9E" w:rsidP="00B40D9E">
      <w:pPr>
        <w:spacing w:after="0" w:line="360" w:lineRule="auto"/>
        <w:ind w:firstLine="708"/>
        <w:contextualSpacing/>
        <w:jc w:val="both"/>
        <w:rPr>
          <w:rFonts w:ascii="Times New Roman" w:hAnsi="Times New Roman"/>
          <w:sz w:val="28"/>
          <w:szCs w:val="28"/>
        </w:rPr>
      </w:pPr>
    </w:p>
    <w:p w:rsidR="00C86CF0" w:rsidRPr="00745A09" w:rsidRDefault="005474F4" w:rsidP="00B40D9E">
      <w:pPr>
        <w:spacing w:after="0" w:line="360" w:lineRule="auto"/>
        <w:jc w:val="center"/>
        <w:rPr>
          <w:rFonts w:ascii="Times New Roman" w:hAnsi="Times New Roman" w:cs="Times New Roman"/>
          <w:bCs/>
          <w:i/>
          <w:iCs/>
          <w:sz w:val="28"/>
          <w:szCs w:val="28"/>
        </w:rPr>
      </w:pPr>
      <w:r>
        <w:rPr>
          <w:rFonts w:ascii="Times New Roman" w:hAnsi="Times New Roman" w:cs="Times New Roman"/>
          <w:bCs/>
          <w:i/>
          <w:iCs/>
          <w:sz w:val="28"/>
          <w:szCs w:val="28"/>
        </w:rPr>
        <w:t>С</w:t>
      </w:r>
      <w:r w:rsidR="00C86CF0" w:rsidRPr="00745A09">
        <w:rPr>
          <w:rFonts w:ascii="Times New Roman" w:hAnsi="Times New Roman" w:cs="Times New Roman"/>
          <w:bCs/>
          <w:i/>
          <w:iCs/>
          <w:sz w:val="28"/>
          <w:szCs w:val="28"/>
        </w:rPr>
        <w:t>ведения о земельных участках, подлежащих изъятию для государственных нужд Нижегородской области полностью</w:t>
      </w:r>
      <w:r>
        <w:rPr>
          <w:rFonts w:ascii="Times New Roman" w:hAnsi="Times New Roman" w:cs="Times New Roman"/>
          <w:bCs/>
          <w:i/>
          <w:iCs/>
          <w:sz w:val="28"/>
          <w:szCs w:val="28"/>
        </w:rPr>
        <w:t xml:space="preserve">, </w:t>
      </w:r>
      <w:r>
        <w:rPr>
          <w:rFonts w:ascii="Times New Roman" w:eastAsia="HiddenHorzOCR" w:hAnsi="Times New Roman"/>
          <w:i/>
          <w:sz w:val="28"/>
          <w:szCs w:val="28"/>
          <w:lang w:eastAsia="ru-RU"/>
        </w:rPr>
        <w:t>в границах зоны планируемого размещения линейного объекта (постоянный отвод)</w:t>
      </w:r>
    </w:p>
    <w:tbl>
      <w:tblPr>
        <w:tblpPr w:leftFromText="180" w:rightFromText="180" w:vertAnchor="text" w:tblpXSpec="center"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693"/>
        <w:gridCol w:w="2268"/>
        <w:gridCol w:w="1276"/>
      </w:tblGrid>
      <w:tr w:rsidR="00745A09" w:rsidRPr="00C86CF0" w:rsidTr="006F41A2">
        <w:trPr>
          <w:trHeight w:val="20"/>
          <w:tblHeader/>
        </w:trPr>
        <w:tc>
          <w:tcPr>
            <w:tcW w:w="2122" w:type="dxa"/>
          </w:tcPr>
          <w:p w:rsidR="00745A09" w:rsidRPr="000709AB" w:rsidRDefault="00745A09" w:rsidP="00851AB2">
            <w:pPr>
              <w:widowControl w:val="0"/>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Кадастровый номер</w:t>
            </w:r>
          </w:p>
        </w:tc>
        <w:tc>
          <w:tcPr>
            <w:tcW w:w="2268" w:type="dxa"/>
            <w:vAlign w:val="center"/>
          </w:tcPr>
          <w:p w:rsidR="00745A09" w:rsidRPr="000709AB" w:rsidRDefault="00745A09" w:rsidP="00851AB2">
            <w:pPr>
              <w:widowControl w:val="0"/>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Адрес</w:t>
            </w:r>
            <w:r w:rsidR="00B40D9E">
              <w:rPr>
                <w:rFonts w:ascii="Times New Roman" w:hAnsi="Times New Roman" w:cs="Times New Roman"/>
                <w:bCs/>
                <w:sz w:val="24"/>
                <w:szCs w:val="24"/>
              </w:rPr>
              <w:t xml:space="preserve"> (</w:t>
            </w:r>
            <w:r w:rsidRPr="000709AB">
              <w:rPr>
                <w:rFonts w:ascii="Times New Roman" w:hAnsi="Times New Roman" w:cs="Times New Roman"/>
                <w:bCs/>
                <w:sz w:val="24"/>
                <w:szCs w:val="24"/>
              </w:rPr>
              <w:t>описание местоположения</w:t>
            </w:r>
            <w:r w:rsidR="00B40D9E">
              <w:rPr>
                <w:rFonts w:ascii="Times New Roman" w:hAnsi="Times New Roman" w:cs="Times New Roman"/>
                <w:bCs/>
                <w:sz w:val="24"/>
                <w:szCs w:val="24"/>
              </w:rPr>
              <w:t>)</w:t>
            </w:r>
          </w:p>
        </w:tc>
        <w:tc>
          <w:tcPr>
            <w:tcW w:w="2693" w:type="dxa"/>
            <w:shd w:val="clear" w:color="auto" w:fill="auto"/>
            <w:vAlign w:val="center"/>
          </w:tcPr>
          <w:p w:rsidR="00745A09" w:rsidRPr="000709AB" w:rsidRDefault="00745A09" w:rsidP="00851AB2">
            <w:pPr>
              <w:widowControl w:val="0"/>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Категория земель</w:t>
            </w:r>
          </w:p>
        </w:tc>
        <w:tc>
          <w:tcPr>
            <w:tcW w:w="2268" w:type="dxa"/>
            <w:shd w:val="clear" w:color="auto" w:fill="auto"/>
            <w:vAlign w:val="center"/>
          </w:tcPr>
          <w:p w:rsidR="00745A09" w:rsidRDefault="00BC1F42" w:rsidP="00851AB2">
            <w:pPr>
              <w:widowControl w:val="0"/>
              <w:spacing w:after="0" w:line="240" w:lineRule="auto"/>
              <w:ind w:left="-108" w:right="-108"/>
              <w:contextualSpacing/>
              <w:jc w:val="center"/>
              <w:rPr>
                <w:rFonts w:ascii="Times New Roman" w:hAnsi="Times New Roman" w:cs="Times New Roman"/>
                <w:bCs/>
                <w:spacing w:val="-2"/>
                <w:sz w:val="24"/>
                <w:szCs w:val="24"/>
              </w:rPr>
            </w:pPr>
            <w:r w:rsidRPr="000709AB">
              <w:rPr>
                <w:rFonts w:ascii="Times New Roman" w:hAnsi="Times New Roman" w:cs="Times New Roman"/>
                <w:bCs/>
                <w:spacing w:val="-2"/>
                <w:sz w:val="24"/>
                <w:szCs w:val="24"/>
              </w:rPr>
              <w:t>В</w:t>
            </w:r>
            <w:r w:rsidR="00745A09" w:rsidRPr="000709AB">
              <w:rPr>
                <w:rFonts w:ascii="Times New Roman" w:hAnsi="Times New Roman" w:cs="Times New Roman"/>
                <w:bCs/>
                <w:spacing w:val="-2"/>
                <w:sz w:val="24"/>
                <w:szCs w:val="24"/>
              </w:rPr>
              <w:t>ид разрешённого использования</w:t>
            </w:r>
          </w:p>
          <w:p w:rsidR="00B40D9E" w:rsidRPr="000709AB" w:rsidRDefault="00B40D9E" w:rsidP="00851AB2">
            <w:pPr>
              <w:widowControl w:val="0"/>
              <w:spacing w:after="0" w:line="240" w:lineRule="auto"/>
              <w:ind w:left="-108" w:right="-108"/>
              <w:contextualSpacing/>
              <w:jc w:val="center"/>
              <w:rPr>
                <w:rFonts w:ascii="Times New Roman" w:hAnsi="Times New Roman" w:cs="Times New Roman"/>
                <w:bCs/>
                <w:spacing w:val="-2"/>
                <w:sz w:val="24"/>
                <w:szCs w:val="24"/>
              </w:rPr>
            </w:pPr>
          </w:p>
        </w:tc>
        <w:tc>
          <w:tcPr>
            <w:tcW w:w="1276" w:type="dxa"/>
            <w:shd w:val="clear" w:color="auto" w:fill="auto"/>
            <w:vAlign w:val="center"/>
          </w:tcPr>
          <w:p w:rsidR="00745A09" w:rsidRPr="000709AB" w:rsidRDefault="00745A09" w:rsidP="00851AB2">
            <w:pPr>
              <w:widowControl w:val="0"/>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Площадь,</w:t>
            </w:r>
          </w:p>
          <w:p w:rsidR="00745A09" w:rsidRPr="000709AB" w:rsidRDefault="00745A09" w:rsidP="00851AB2">
            <w:pPr>
              <w:widowControl w:val="0"/>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кв. м</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52:55:0070005:1857</w:t>
            </w: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район, автодорога Ардатов-Дивеево км 23+700(справа)</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Земли сельскохозяйственного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под размещение рекламного щита</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18</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52:55:0070003:96</w:t>
            </w: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район, ВЛ</w:t>
            </w:r>
            <w:r w:rsidRPr="00BC1F42">
              <w:rPr>
                <w:rFonts w:ascii="Times New Roman" w:hAnsi="Times New Roman" w:cs="Times New Roman"/>
                <w:sz w:val="24"/>
                <w:szCs w:val="24"/>
              </w:rPr>
              <w:noBreakHyphen/>
              <w:t>10 </w:t>
            </w:r>
            <w:proofErr w:type="spellStart"/>
            <w:r w:rsidRPr="00BC1F42">
              <w:rPr>
                <w:rFonts w:ascii="Times New Roman" w:hAnsi="Times New Roman" w:cs="Times New Roman"/>
                <w:sz w:val="24"/>
                <w:szCs w:val="24"/>
              </w:rPr>
              <w:t>кВ</w:t>
            </w:r>
            <w:proofErr w:type="spellEnd"/>
            <w:r w:rsidRPr="00BC1F42">
              <w:rPr>
                <w:rFonts w:ascii="Times New Roman" w:hAnsi="Times New Roman" w:cs="Times New Roman"/>
                <w:sz w:val="24"/>
                <w:szCs w:val="24"/>
              </w:rPr>
              <w:t xml:space="preserve"> №1014 от ПС Дивеево, Опоры №№ 1-12, 26-41; 1-48 (отпайка на КТП № 212); КТП № 21</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Для размещения объектов электросетевого хозяйства</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15</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52:55:0070003:62</w:t>
            </w: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район, тер ВЛ</w:t>
            </w:r>
            <w:r w:rsidRPr="00BC1F42">
              <w:rPr>
                <w:rFonts w:ascii="Times New Roman" w:hAnsi="Times New Roman" w:cs="Times New Roman"/>
                <w:sz w:val="24"/>
                <w:szCs w:val="24"/>
              </w:rPr>
              <w:noBreakHyphen/>
              <w:t xml:space="preserve">10 </w:t>
            </w:r>
            <w:proofErr w:type="spellStart"/>
            <w:r w:rsidRPr="00BC1F42">
              <w:rPr>
                <w:rFonts w:ascii="Times New Roman" w:hAnsi="Times New Roman" w:cs="Times New Roman"/>
                <w:sz w:val="24"/>
                <w:szCs w:val="24"/>
              </w:rPr>
              <w:t>кВ</w:t>
            </w:r>
            <w:proofErr w:type="spellEnd"/>
            <w:r w:rsidRPr="00BC1F42">
              <w:rPr>
                <w:rFonts w:ascii="Times New Roman" w:hAnsi="Times New Roman" w:cs="Times New Roman"/>
                <w:sz w:val="24"/>
                <w:szCs w:val="24"/>
              </w:rPr>
              <w:t xml:space="preserve"> №1011 от ПС Дивеево, Опоры №№ 2-15</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для размещения объектов электросетевого хозяйства</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8</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52:55:0070003:63</w:t>
            </w: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район, тер ВЛ</w:t>
            </w:r>
            <w:r w:rsidRPr="00BC1F42">
              <w:rPr>
                <w:rFonts w:ascii="Times New Roman" w:hAnsi="Times New Roman" w:cs="Times New Roman"/>
                <w:sz w:val="24"/>
                <w:szCs w:val="24"/>
              </w:rPr>
              <w:noBreakHyphen/>
              <w:t xml:space="preserve">10 </w:t>
            </w:r>
            <w:proofErr w:type="spellStart"/>
            <w:r w:rsidRPr="00BC1F42">
              <w:rPr>
                <w:rFonts w:ascii="Times New Roman" w:hAnsi="Times New Roman" w:cs="Times New Roman"/>
                <w:sz w:val="24"/>
                <w:szCs w:val="24"/>
              </w:rPr>
              <w:t>кВ</w:t>
            </w:r>
            <w:proofErr w:type="spellEnd"/>
            <w:r w:rsidRPr="00BC1F42">
              <w:rPr>
                <w:rFonts w:ascii="Times New Roman" w:hAnsi="Times New Roman" w:cs="Times New Roman"/>
                <w:sz w:val="24"/>
                <w:szCs w:val="24"/>
              </w:rPr>
              <w:t xml:space="preserve"> №1011 от ПС Дивеево, Опоры №№ 2-15</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для размещения объектов электросетевого хозяйства</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0.07</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52:55:0070003:13</w:t>
            </w: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w:t>
            </w:r>
            <w:r w:rsidRPr="00BC1F42">
              <w:rPr>
                <w:rFonts w:ascii="Times New Roman" w:hAnsi="Times New Roman" w:cs="Times New Roman"/>
                <w:sz w:val="24"/>
                <w:szCs w:val="24"/>
              </w:rPr>
              <w:lastRenderedPageBreak/>
              <w:t>район, ВЛ</w:t>
            </w:r>
            <w:r w:rsidRPr="00BC1F42">
              <w:rPr>
                <w:rFonts w:ascii="Times New Roman" w:hAnsi="Times New Roman" w:cs="Times New Roman"/>
                <w:sz w:val="24"/>
                <w:szCs w:val="24"/>
              </w:rPr>
              <w:noBreakHyphen/>
              <w:t>10 </w:t>
            </w:r>
            <w:proofErr w:type="spellStart"/>
            <w:r w:rsidRPr="00BC1F42">
              <w:rPr>
                <w:rFonts w:ascii="Times New Roman" w:hAnsi="Times New Roman" w:cs="Times New Roman"/>
                <w:sz w:val="24"/>
                <w:szCs w:val="24"/>
              </w:rPr>
              <w:t>кВ</w:t>
            </w:r>
            <w:proofErr w:type="spellEnd"/>
            <w:r w:rsidRPr="00BC1F42">
              <w:rPr>
                <w:rFonts w:ascii="Times New Roman" w:hAnsi="Times New Roman" w:cs="Times New Roman"/>
                <w:sz w:val="24"/>
                <w:szCs w:val="24"/>
              </w:rPr>
              <w:t xml:space="preserve"> №1014 от ПС Дивеево, Опоры №№ 1-12, 26-41; 1-48 (отпайка на КТП № 212); КТП № 21</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lastRenderedPageBreak/>
              <w:t xml:space="preserve">Земли промышленности, энергетики, транспорта, </w:t>
            </w:r>
            <w:r w:rsidRPr="00BC1F42">
              <w:rPr>
                <w:rFonts w:ascii="Times New Roman" w:hAnsi="Times New Roman" w:cs="Times New Roman"/>
                <w:sz w:val="24"/>
                <w:szCs w:val="24"/>
              </w:rPr>
              <w:lastRenderedPageBreak/>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lastRenderedPageBreak/>
              <w:t xml:space="preserve">для размещения объектов </w:t>
            </w:r>
            <w:r w:rsidRPr="00BC1F42">
              <w:rPr>
                <w:rFonts w:ascii="Times New Roman" w:hAnsi="Times New Roman" w:cs="Times New Roman"/>
                <w:sz w:val="24"/>
                <w:szCs w:val="24"/>
              </w:rPr>
              <w:lastRenderedPageBreak/>
              <w:t>электросетевого хозяйства</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lastRenderedPageBreak/>
              <w:t>0.07</w:t>
            </w:r>
          </w:p>
        </w:tc>
      </w:tr>
      <w:tr w:rsidR="00745A09" w:rsidRPr="00C86CF0" w:rsidTr="006F41A2">
        <w:trPr>
          <w:trHeight w:val="20"/>
        </w:trPr>
        <w:tc>
          <w:tcPr>
            <w:tcW w:w="2122" w:type="dxa"/>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lastRenderedPageBreak/>
              <w:t>52:55:0070003:51</w:t>
            </w:r>
          </w:p>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p>
        </w:tc>
        <w:tc>
          <w:tcPr>
            <w:tcW w:w="2268" w:type="dxa"/>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Нижегородская область, </w:t>
            </w:r>
            <w:proofErr w:type="spellStart"/>
            <w:r w:rsidRPr="00BC1F42">
              <w:rPr>
                <w:rFonts w:ascii="Times New Roman" w:hAnsi="Times New Roman" w:cs="Times New Roman"/>
                <w:sz w:val="24"/>
                <w:szCs w:val="24"/>
              </w:rPr>
              <w:t>Дивеевский</w:t>
            </w:r>
            <w:proofErr w:type="spellEnd"/>
            <w:r w:rsidRPr="00BC1F42">
              <w:rPr>
                <w:rFonts w:ascii="Times New Roman" w:hAnsi="Times New Roman" w:cs="Times New Roman"/>
                <w:sz w:val="24"/>
                <w:szCs w:val="24"/>
              </w:rPr>
              <w:t xml:space="preserve"> район, ВЛ-10 </w:t>
            </w:r>
            <w:proofErr w:type="spellStart"/>
            <w:r w:rsidRPr="00BC1F42">
              <w:rPr>
                <w:rFonts w:ascii="Times New Roman" w:hAnsi="Times New Roman" w:cs="Times New Roman"/>
                <w:sz w:val="24"/>
                <w:szCs w:val="24"/>
              </w:rPr>
              <w:t>кВ</w:t>
            </w:r>
            <w:proofErr w:type="spellEnd"/>
            <w:r w:rsidRPr="00BC1F42">
              <w:rPr>
                <w:rFonts w:ascii="Times New Roman" w:hAnsi="Times New Roman" w:cs="Times New Roman"/>
                <w:sz w:val="24"/>
                <w:szCs w:val="24"/>
              </w:rPr>
              <w:t xml:space="preserve"> №1014 от ПС</w:t>
            </w:r>
          </w:p>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Дивеево, Опоры №№ 1-12, 26-41; 1-48 (отпайка на КТП № 212); КТП № 21</w:t>
            </w:r>
          </w:p>
        </w:tc>
        <w:tc>
          <w:tcPr>
            <w:tcW w:w="2693"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268"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для содержания и эксплуатации линии электропередач</w:t>
            </w:r>
          </w:p>
        </w:tc>
        <w:tc>
          <w:tcPr>
            <w:tcW w:w="1276" w:type="dxa"/>
            <w:shd w:val="clear" w:color="auto" w:fill="auto"/>
            <w:vAlign w:val="center"/>
          </w:tcPr>
          <w:p w:rsidR="00745A09" w:rsidRPr="00BC1F42" w:rsidRDefault="00745A09" w:rsidP="00851AB2">
            <w:pPr>
              <w:widowControl w:val="0"/>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0.07</w:t>
            </w:r>
          </w:p>
        </w:tc>
      </w:tr>
    </w:tbl>
    <w:p w:rsidR="00945DD7" w:rsidRDefault="00851AB2" w:rsidP="00B40D9E">
      <w:pPr>
        <w:spacing w:line="360" w:lineRule="auto"/>
        <w:ind w:right="-142" w:firstLine="709"/>
        <w:jc w:val="center"/>
        <w:rPr>
          <w:rFonts w:ascii="Times New Roman" w:eastAsia="HiddenHorzOCR" w:hAnsi="Times New Roman"/>
          <w:i/>
          <w:sz w:val="28"/>
          <w:szCs w:val="28"/>
          <w:lang w:eastAsia="ru-RU"/>
        </w:rPr>
      </w:pPr>
      <w:r>
        <w:rPr>
          <w:rFonts w:ascii="Times New Roman" w:hAnsi="Times New Roman" w:cs="Times New Roman"/>
          <w:b/>
          <w:sz w:val="28"/>
          <w:szCs w:val="28"/>
        </w:rPr>
        <w:br w:type="textWrapping" w:clear="all"/>
      </w:r>
      <w:r w:rsidR="00945DD7">
        <w:rPr>
          <w:rFonts w:ascii="Times New Roman" w:eastAsia="HiddenHorzOCR" w:hAnsi="Times New Roman"/>
          <w:i/>
          <w:sz w:val="28"/>
          <w:szCs w:val="28"/>
          <w:lang w:eastAsia="ru-RU"/>
        </w:rPr>
        <w:t>Сведения о з</w:t>
      </w:r>
      <w:r w:rsidR="00945DD7" w:rsidRPr="00FB677E">
        <w:rPr>
          <w:rFonts w:ascii="Times New Roman" w:eastAsia="HiddenHorzOCR" w:hAnsi="Times New Roman"/>
          <w:i/>
          <w:sz w:val="28"/>
          <w:szCs w:val="28"/>
          <w:lang w:eastAsia="ru-RU"/>
        </w:rPr>
        <w:t>емельны</w:t>
      </w:r>
      <w:r w:rsidR="00945DD7">
        <w:rPr>
          <w:rFonts w:ascii="Times New Roman" w:eastAsia="HiddenHorzOCR" w:hAnsi="Times New Roman"/>
          <w:i/>
          <w:sz w:val="28"/>
          <w:szCs w:val="28"/>
          <w:lang w:eastAsia="ru-RU"/>
        </w:rPr>
        <w:t>х</w:t>
      </w:r>
      <w:r w:rsidR="00945DD7" w:rsidRPr="00FB677E">
        <w:rPr>
          <w:rFonts w:ascii="Times New Roman" w:eastAsia="HiddenHorzOCR" w:hAnsi="Times New Roman"/>
          <w:i/>
          <w:sz w:val="28"/>
          <w:szCs w:val="28"/>
          <w:lang w:eastAsia="ru-RU"/>
        </w:rPr>
        <w:t xml:space="preserve"> участк</w:t>
      </w:r>
      <w:r w:rsidR="00945DD7">
        <w:rPr>
          <w:rFonts w:ascii="Times New Roman" w:eastAsia="HiddenHorzOCR" w:hAnsi="Times New Roman"/>
          <w:i/>
          <w:sz w:val="28"/>
          <w:szCs w:val="28"/>
          <w:lang w:eastAsia="ru-RU"/>
        </w:rPr>
        <w:t>ах</w:t>
      </w:r>
      <w:r w:rsidR="00945DD7" w:rsidRPr="00FB677E">
        <w:rPr>
          <w:rFonts w:ascii="Times New Roman" w:eastAsia="HiddenHorzOCR" w:hAnsi="Times New Roman"/>
          <w:i/>
          <w:sz w:val="28"/>
          <w:szCs w:val="28"/>
          <w:lang w:eastAsia="ru-RU"/>
        </w:rPr>
        <w:t>, образованны</w:t>
      </w:r>
      <w:r w:rsidR="00945DD7">
        <w:rPr>
          <w:rFonts w:ascii="Times New Roman" w:eastAsia="HiddenHorzOCR" w:hAnsi="Times New Roman"/>
          <w:i/>
          <w:sz w:val="28"/>
          <w:szCs w:val="28"/>
          <w:lang w:eastAsia="ru-RU"/>
        </w:rPr>
        <w:t>х</w:t>
      </w:r>
      <w:r w:rsidR="00945DD7" w:rsidRPr="00FB677E">
        <w:rPr>
          <w:rFonts w:ascii="Times New Roman" w:eastAsia="HiddenHorzOCR" w:hAnsi="Times New Roman"/>
          <w:i/>
          <w:sz w:val="28"/>
          <w:szCs w:val="28"/>
          <w:lang w:eastAsia="ru-RU"/>
        </w:rPr>
        <w:t xml:space="preserve"> из земель, государственная собственность на которые не разграничена</w:t>
      </w:r>
      <w:r w:rsidR="00945DD7">
        <w:rPr>
          <w:rFonts w:ascii="Times New Roman" w:eastAsia="HiddenHorzOCR" w:hAnsi="Times New Roman"/>
          <w:i/>
          <w:sz w:val="28"/>
          <w:szCs w:val="28"/>
          <w:lang w:eastAsia="ru-RU"/>
        </w:rPr>
        <w:t>,</w:t>
      </w:r>
      <w:r w:rsidR="00945DD7" w:rsidRPr="00FB677E">
        <w:rPr>
          <w:rFonts w:ascii="Times New Roman" w:eastAsia="HiddenHorzOCR" w:hAnsi="Times New Roman"/>
          <w:i/>
          <w:sz w:val="28"/>
          <w:szCs w:val="28"/>
          <w:lang w:eastAsia="ru-RU"/>
        </w:rPr>
        <w:t xml:space="preserve"> в</w:t>
      </w:r>
      <w:r w:rsidR="00945DD7">
        <w:rPr>
          <w:rFonts w:ascii="Times New Roman" w:eastAsia="HiddenHorzOCR" w:hAnsi="Times New Roman"/>
          <w:i/>
          <w:sz w:val="28"/>
          <w:szCs w:val="28"/>
          <w:lang w:eastAsia="ru-RU"/>
        </w:rPr>
        <w:t xml:space="preserve"> границах зоны планируемого размещения линейного объекта (постоянный </w:t>
      </w:r>
      <w:r w:rsidR="00945DD7" w:rsidRPr="00FB677E">
        <w:rPr>
          <w:rFonts w:ascii="Times New Roman" w:eastAsia="HiddenHorzOCR" w:hAnsi="Times New Roman"/>
          <w:i/>
          <w:sz w:val="28"/>
          <w:szCs w:val="28"/>
          <w:lang w:eastAsia="ru-RU"/>
        </w:rPr>
        <w:t>отвод</w:t>
      </w:r>
      <w:r w:rsidR="00945DD7">
        <w:rPr>
          <w:rFonts w:ascii="Times New Roman" w:eastAsia="HiddenHorzOCR" w:hAnsi="Times New Roman"/>
          <w:i/>
          <w:sz w:val="28"/>
          <w:szCs w:val="28"/>
          <w:lang w:eastAsia="ru-RU"/>
        </w:rPr>
        <w:t>)</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2030"/>
        <w:gridCol w:w="1276"/>
        <w:gridCol w:w="1842"/>
        <w:gridCol w:w="3119"/>
      </w:tblGrid>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0709AB" w:rsidRDefault="00BC1F42" w:rsidP="00FC3026">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pacing w:val="-2"/>
                <w:sz w:val="24"/>
                <w:szCs w:val="24"/>
              </w:rPr>
              <w:t>Условный номер образуемого земельного участка</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0709AB" w:rsidRDefault="00BC1F42" w:rsidP="00FC3026">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Категория земель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0709AB" w:rsidRDefault="00BC1F42" w:rsidP="00FC3026">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Площадь,</w:t>
            </w:r>
          </w:p>
          <w:p w:rsidR="00BC1F42" w:rsidRPr="000709AB" w:rsidRDefault="00BC1F42" w:rsidP="00FC3026">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кв.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0709AB" w:rsidRDefault="00BC1F42" w:rsidP="00FC3026">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Вид разрешенного использования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0709AB" w:rsidRDefault="00BC1F42" w:rsidP="00FC3026">
            <w:pPr>
              <w:spacing w:after="0" w:line="240" w:lineRule="auto"/>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Адрес</w:t>
            </w:r>
            <w:r w:rsidR="00B40D9E">
              <w:rPr>
                <w:rFonts w:ascii="Times New Roman" w:hAnsi="Times New Roman" w:cs="Times New Roman"/>
                <w:bCs/>
                <w:sz w:val="24"/>
                <w:szCs w:val="24"/>
              </w:rPr>
              <w:t xml:space="preserve"> (</w:t>
            </w:r>
            <w:r w:rsidRPr="000709AB">
              <w:rPr>
                <w:rFonts w:ascii="Times New Roman" w:hAnsi="Times New Roman" w:cs="Times New Roman"/>
                <w:bCs/>
                <w:sz w:val="24"/>
                <w:szCs w:val="24"/>
              </w:rPr>
              <w:t>описание местоположения</w:t>
            </w:r>
            <w:r w:rsidRPr="000709AB">
              <w:rPr>
                <w:rFonts w:ascii="Times New Roman" w:hAnsi="Times New Roman" w:cs="Times New Roman"/>
                <w:bCs/>
                <w:spacing w:val="-2"/>
                <w:sz w:val="24"/>
                <w:szCs w:val="24"/>
              </w:rPr>
              <w:t>)</w:t>
            </w:r>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52:55:0070005/ЗУ1</w:t>
            </w:r>
          </w:p>
        </w:tc>
        <w:tc>
          <w:tcPr>
            <w:tcW w:w="2030" w:type="dxa"/>
            <w:tcBorders>
              <w:top w:val="single" w:sz="4" w:space="0" w:color="auto"/>
              <w:left w:val="single" w:sz="4" w:space="0" w:color="auto"/>
              <w:bottom w:val="single" w:sz="4" w:space="0" w:color="auto"/>
              <w:right w:val="single" w:sz="4" w:space="0" w:color="auto"/>
            </w:tcBorders>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2403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4"/>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52:55:0070005/ЗУ2</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1688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52:55:0070003/ЗУ1</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334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52:55:0070003/ЗУ2</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8956</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52:55:0070003/ЗУ3</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353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lastRenderedPageBreak/>
              <w:t>52:55:0070003/ЗУ4</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559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52:55:0070003/ЗУ5</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eastAsia="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3523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52:55:0070003/ЗУ6</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164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52:55:0070003/ЗУ7</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1983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52:55:0070003/ЗУ8</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13717</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52:55:0070003/ЗУ9</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428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52:55:0070003/ЗУ10</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5534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52:55:0070003/ЗУ11</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22009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52:55:0070001/ЗУ1</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8300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52:55:0070001/ЗУ2</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55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lastRenderedPageBreak/>
              <w:t>52:55:0070001/ЗУ3</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760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pacing w:val="-2"/>
                <w:sz w:val="24"/>
                <w:szCs w:val="24"/>
              </w:rPr>
            </w:pPr>
            <w:r w:rsidRPr="00BC1F42">
              <w:rPr>
                <w:rFonts w:ascii="Times New Roman" w:hAnsi="Times New Roman" w:cs="Times New Roman"/>
                <w:spacing w:val="-2"/>
                <w:sz w:val="24"/>
                <w:szCs w:val="24"/>
              </w:rPr>
              <w:t>52:55:0040006/ЗУ1</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4709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52:55:0040006/ЗУ2</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4389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52:55:0040006/ЗУ3</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2819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52:55:0040006/ЗУ4</w:t>
            </w:r>
          </w:p>
          <w:p w:rsidR="00BC1F42" w:rsidRPr="00BC1F42" w:rsidRDefault="00BC1F42" w:rsidP="00FC3026">
            <w:pPr>
              <w:spacing w:after="0" w:line="240" w:lineRule="auto"/>
              <w:ind w:left="-108" w:right="-108"/>
              <w:contextualSpacing/>
              <w:jc w:val="center"/>
              <w:rPr>
                <w:rFonts w:ascii="Times New Roman" w:eastAsia="Times New Roman" w:hAnsi="Times New Roman" w:cs="Times New Roman"/>
                <w:spacing w:val="-2"/>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120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r w:rsidR="00BC1F42" w:rsidRPr="00BC1F42" w:rsidTr="009C44EF">
        <w:trPr>
          <w:cantSplit/>
          <w:trHeight w:val="20"/>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autoSpaceDE w:val="0"/>
              <w:autoSpaceDN w:val="0"/>
              <w:adjustRightInd w:val="0"/>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z w:val="24"/>
                <w:szCs w:val="24"/>
              </w:rPr>
              <w:t>52:55:0040006/ЗУ5</w:t>
            </w:r>
          </w:p>
        </w:tc>
        <w:tc>
          <w:tcPr>
            <w:tcW w:w="2030"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eastAsia="Times New Roman" w:hAnsi="Times New Roman" w:cs="Times New Roman"/>
                <w:sz w:val="24"/>
                <w:szCs w:val="24"/>
              </w:rPr>
            </w:pPr>
            <w:r w:rsidRPr="00BC1F42">
              <w:rPr>
                <w:rFonts w:ascii="Times New Roman" w:hAnsi="Times New Roman" w:cs="Times New Roman"/>
                <w:sz w:val="24"/>
                <w:szCs w:val="24"/>
              </w:rPr>
              <w:t xml:space="preserve">Земли </w:t>
            </w:r>
            <w:proofErr w:type="spellStart"/>
            <w:r w:rsidRPr="00BC1F42">
              <w:rPr>
                <w:rFonts w:ascii="Times New Roman" w:hAnsi="Times New Roman" w:cs="Times New Roman"/>
                <w:sz w:val="24"/>
                <w:szCs w:val="24"/>
              </w:rPr>
              <w:t>промышлен-ности</w:t>
            </w:r>
            <w:proofErr w:type="spellEnd"/>
            <w:r w:rsidRPr="00BC1F42">
              <w:rPr>
                <w:rFonts w:ascii="Times New Roman" w:hAnsi="Times New Roman" w:cs="Times New Roman"/>
                <w:sz w:val="24"/>
                <w:szCs w:val="24"/>
              </w:rPr>
              <w:t>,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ind w:left="-108" w:right="-108"/>
              <w:contextualSpacing/>
              <w:jc w:val="center"/>
              <w:rPr>
                <w:rFonts w:ascii="Times New Roman" w:hAnsi="Times New Roman" w:cs="Times New Roman"/>
                <w:sz w:val="24"/>
                <w:szCs w:val="24"/>
              </w:rPr>
            </w:pPr>
            <w:r w:rsidRPr="00BC1F42">
              <w:rPr>
                <w:rFonts w:ascii="Times New Roman" w:hAnsi="Times New Roman" w:cs="Times New Roman"/>
                <w:sz w:val="24"/>
                <w:szCs w:val="24"/>
              </w:rPr>
              <w:t>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4"/>
                <w:sz w:val="24"/>
                <w:szCs w:val="24"/>
              </w:rPr>
              <w:t>Автомобильный транспорт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BC1F42" w:rsidRPr="00BC1F42" w:rsidRDefault="00BC1F42" w:rsidP="00FC3026">
            <w:pPr>
              <w:spacing w:after="0" w:line="240" w:lineRule="auto"/>
              <w:contextualSpacing/>
              <w:jc w:val="center"/>
              <w:rPr>
                <w:rFonts w:ascii="Times New Roman" w:hAnsi="Times New Roman" w:cs="Times New Roman"/>
                <w:sz w:val="24"/>
                <w:szCs w:val="24"/>
              </w:rPr>
            </w:pPr>
            <w:r w:rsidRPr="00BC1F42">
              <w:rPr>
                <w:rFonts w:ascii="Times New Roman" w:hAnsi="Times New Roman" w:cs="Times New Roman"/>
                <w:spacing w:val="-2"/>
                <w:sz w:val="24"/>
                <w:szCs w:val="24"/>
              </w:rPr>
              <w:t xml:space="preserve">Нижегородская область, </w:t>
            </w:r>
            <w:proofErr w:type="spellStart"/>
            <w:r w:rsidRPr="00BC1F42">
              <w:rPr>
                <w:rFonts w:ascii="Times New Roman" w:hAnsi="Times New Roman" w:cs="Times New Roman"/>
                <w:spacing w:val="-2"/>
                <w:sz w:val="24"/>
                <w:szCs w:val="24"/>
              </w:rPr>
              <w:t>Дивеевский</w:t>
            </w:r>
            <w:proofErr w:type="spellEnd"/>
            <w:r w:rsidRPr="00BC1F42">
              <w:rPr>
                <w:rFonts w:ascii="Times New Roman" w:hAnsi="Times New Roman" w:cs="Times New Roman"/>
                <w:spacing w:val="-2"/>
                <w:sz w:val="24"/>
                <w:szCs w:val="24"/>
              </w:rPr>
              <w:t xml:space="preserve"> район,</w:t>
            </w:r>
            <w:r w:rsidRPr="00BC1F42">
              <w:rPr>
                <w:rFonts w:ascii="Times New Roman" w:hAnsi="Times New Roman" w:cs="Times New Roman"/>
                <w:spacing w:val="-2"/>
                <w:sz w:val="24"/>
                <w:szCs w:val="24"/>
              </w:rPr>
              <w:br/>
              <w:t xml:space="preserve">с/о </w:t>
            </w:r>
            <w:proofErr w:type="spellStart"/>
            <w:r w:rsidRPr="00BC1F42">
              <w:rPr>
                <w:rFonts w:ascii="Times New Roman" w:hAnsi="Times New Roman" w:cs="Times New Roman"/>
                <w:spacing w:val="-2"/>
                <w:sz w:val="24"/>
                <w:szCs w:val="24"/>
              </w:rPr>
              <w:t>Дивеевский</w:t>
            </w:r>
            <w:proofErr w:type="spellEnd"/>
          </w:p>
        </w:tc>
      </w:tr>
    </w:tbl>
    <w:p w:rsidR="00945DD7" w:rsidRDefault="00945DD7" w:rsidP="00B40D9E">
      <w:pPr>
        <w:spacing w:before="240" w:after="120" w:line="360" w:lineRule="auto"/>
        <w:ind w:right="-142" w:firstLine="709"/>
        <w:jc w:val="center"/>
        <w:rPr>
          <w:rFonts w:ascii="Times New Roman" w:eastAsia="HiddenHorzOCR" w:hAnsi="Times New Roman"/>
          <w:i/>
          <w:sz w:val="28"/>
          <w:szCs w:val="28"/>
          <w:lang w:eastAsia="ru-RU"/>
        </w:rPr>
      </w:pPr>
      <w:r w:rsidRPr="00F87552">
        <w:rPr>
          <w:rFonts w:ascii="Times New Roman" w:eastAsia="HiddenHorzOCR" w:hAnsi="Times New Roman"/>
          <w:i/>
          <w:sz w:val="28"/>
          <w:szCs w:val="28"/>
          <w:lang w:eastAsia="ru-RU"/>
        </w:rPr>
        <w:t>Сведения о земельных участках</w:t>
      </w:r>
      <w:r>
        <w:rPr>
          <w:rFonts w:ascii="Times New Roman" w:eastAsia="HiddenHorzOCR" w:hAnsi="Times New Roman"/>
          <w:i/>
          <w:sz w:val="28"/>
          <w:szCs w:val="28"/>
          <w:lang w:eastAsia="ru-RU"/>
        </w:rPr>
        <w:t>,</w:t>
      </w:r>
      <w:r w:rsidRPr="00F87552">
        <w:rPr>
          <w:rFonts w:ascii="Times New Roman" w:eastAsia="HiddenHorzOCR" w:hAnsi="Times New Roman"/>
          <w:i/>
          <w:sz w:val="28"/>
          <w:szCs w:val="28"/>
          <w:lang w:eastAsia="ru-RU"/>
        </w:rPr>
        <w:t xml:space="preserve"> образ</w:t>
      </w:r>
      <w:r>
        <w:rPr>
          <w:rFonts w:ascii="Times New Roman" w:eastAsia="HiddenHorzOCR" w:hAnsi="Times New Roman"/>
          <w:i/>
          <w:sz w:val="28"/>
          <w:szCs w:val="28"/>
          <w:lang w:eastAsia="ru-RU"/>
        </w:rPr>
        <w:t>ованных</w:t>
      </w:r>
      <w:r w:rsidRPr="00F87552">
        <w:rPr>
          <w:rFonts w:ascii="Times New Roman" w:eastAsia="HiddenHorzOCR" w:hAnsi="Times New Roman"/>
          <w:i/>
          <w:sz w:val="28"/>
          <w:szCs w:val="28"/>
          <w:lang w:eastAsia="ru-RU"/>
        </w:rPr>
        <w:t xml:space="preserve"> путем раздела исходных земельных участков, в отношении которых предполагается изъятие для государственных нужд Нижегородской области</w:t>
      </w:r>
      <w:r>
        <w:rPr>
          <w:rFonts w:ascii="Times New Roman" w:eastAsia="HiddenHorzOCR" w:hAnsi="Times New Roman"/>
          <w:i/>
          <w:sz w:val="28"/>
          <w:szCs w:val="28"/>
          <w:lang w:eastAsia="ru-RU"/>
        </w:rPr>
        <w:t xml:space="preserve">, </w:t>
      </w:r>
      <w:r w:rsidRPr="00FB677E">
        <w:rPr>
          <w:rFonts w:ascii="Times New Roman" w:eastAsia="HiddenHorzOCR" w:hAnsi="Times New Roman"/>
          <w:i/>
          <w:sz w:val="28"/>
          <w:szCs w:val="28"/>
          <w:lang w:eastAsia="ru-RU"/>
        </w:rPr>
        <w:t>в</w:t>
      </w:r>
      <w:r>
        <w:rPr>
          <w:rFonts w:ascii="Times New Roman" w:eastAsia="HiddenHorzOCR" w:hAnsi="Times New Roman"/>
          <w:i/>
          <w:sz w:val="28"/>
          <w:szCs w:val="28"/>
          <w:lang w:eastAsia="ru-RU"/>
        </w:rPr>
        <w:t xml:space="preserve"> границах зоны планируемого размещения линейного объекта (постоянный </w:t>
      </w:r>
      <w:r w:rsidRPr="00FB677E">
        <w:rPr>
          <w:rFonts w:ascii="Times New Roman" w:eastAsia="HiddenHorzOCR" w:hAnsi="Times New Roman"/>
          <w:i/>
          <w:sz w:val="28"/>
          <w:szCs w:val="28"/>
          <w:lang w:eastAsia="ru-RU"/>
        </w:rPr>
        <w:t>отвод</w:t>
      </w:r>
      <w:r>
        <w:rPr>
          <w:rFonts w:ascii="Times New Roman" w:eastAsia="HiddenHorzOCR" w:hAnsi="Times New Roman"/>
          <w:i/>
          <w:sz w:val="28"/>
          <w:szCs w:val="28"/>
          <w:lang w:eastAsia="ru-RU"/>
        </w:rPr>
        <w:t>)</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262"/>
        <w:gridCol w:w="2140"/>
        <w:gridCol w:w="2684"/>
      </w:tblGrid>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FC3026"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У</w:t>
            </w:r>
            <w:r w:rsidR="00111BCA" w:rsidRPr="006F41A2">
              <w:rPr>
                <w:rFonts w:ascii="Times New Roman" w:hAnsi="Times New Roman" w:cs="Times New Roman"/>
                <w:bCs/>
                <w:spacing w:val="-2"/>
                <w:sz w:val="24"/>
                <w:szCs w:val="24"/>
              </w:rPr>
              <w:t>словный номер</w:t>
            </w:r>
            <w:r w:rsidRPr="006F41A2">
              <w:rPr>
                <w:rFonts w:ascii="Times New Roman" w:hAnsi="Times New Roman" w:cs="Times New Roman"/>
                <w:bCs/>
                <w:spacing w:val="-2"/>
                <w:sz w:val="24"/>
                <w:szCs w:val="24"/>
              </w:rPr>
              <w:t xml:space="preserve"> образуемого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Категория земель</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Площадь,</w:t>
            </w:r>
          </w:p>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кв. м</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Вид разрешенного использования</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Адрес</w:t>
            </w:r>
            <w:r w:rsidR="00B40D9E">
              <w:rPr>
                <w:rFonts w:ascii="Times New Roman" w:hAnsi="Times New Roman" w:cs="Times New Roman"/>
                <w:bCs/>
                <w:sz w:val="24"/>
                <w:szCs w:val="24"/>
              </w:rPr>
              <w:t xml:space="preserve"> (</w:t>
            </w:r>
            <w:r w:rsidRPr="006F41A2">
              <w:rPr>
                <w:rFonts w:ascii="Times New Roman" w:hAnsi="Times New Roman" w:cs="Times New Roman"/>
                <w:bCs/>
                <w:sz w:val="24"/>
                <w:szCs w:val="24"/>
              </w:rPr>
              <w:t>описание местоположения</w:t>
            </w:r>
            <w:r w:rsidRPr="006F41A2">
              <w:rPr>
                <w:rFonts w:ascii="Times New Roman" w:hAnsi="Times New Roman" w:cs="Times New Roman"/>
                <w:bCs/>
                <w:spacing w:val="-2"/>
                <w:sz w:val="24"/>
                <w:szCs w:val="24"/>
              </w:rPr>
              <w:t>)</w:t>
            </w:r>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52:55:0070003:233/ЗУ1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4571</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2"/>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52:55:0070003:233/ЗУ2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177</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2"/>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lastRenderedPageBreak/>
              <w:t>52:55:0070003:238/ЗУ1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29964</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52:55:0070003:234/ЗУ1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14226</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52:55:0070003:234/ЗУ2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48249</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52:55:0070003:234/ЗУ3</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20814</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52:55:0040006:407/ЗУ1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17859</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w:t>
            </w:r>
            <w:proofErr w:type="spellStart"/>
            <w:r w:rsidRPr="006F41A2">
              <w:rPr>
                <w:rFonts w:ascii="Times New Roman" w:hAnsi="Times New Roman" w:cs="Times New Roman"/>
                <w:bCs/>
                <w:spacing w:val="-2"/>
                <w:sz w:val="24"/>
                <w:szCs w:val="24"/>
              </w:rPr>
              <w:t>обл</w:t>
            </w:r>
            <w:proofErr w:type="spellEnd"/>
            <w:r w:rsidRPr="006F41A2">
              <w:rPr>
                <w:rFonts w:ascii="Times New Roman" w:hAnsi="Times New Roman" w:cs="Times New Roman"/>
                <w:bCs/>
                <w:spacing w:val="-2"/>
                <w:sz w:val="24"/>
                <w:szCs w:val="24"/>
              </w:rPr>
              <w:t>,</w:t>
            </w:r>
            <w:r w:rsidRPr="006F41A2">
              <w:rPr>
                <w:rFonts w:ascii="Times New Roman" w:hAnsi="Times New Roman" w:cs="Times New Roman"/>
                <w:bCs/>
                <w:spacing w:val="-2"/>
                <w:sz w:val="24"/>
                <w:szCs w:val="24"/>
              </w:rPr>
              <w:br/>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 с/о </w:t>
            </w:r>
            <w:proofErr w:type="spellStart"/>
            <w:r w:rsidRPr="006F41A2">
              <w:rPr>
                <w:rFonts w:ascii="Times New Roman" w:hAnsi="Times New Roman" w:cs="Times New Roman"/>
                <w:bCs/>
                <w:spacing w:val="-2"/>
                <w:sz w:val="24"/>
                <w:szCs w:val="24"/>
              </w:rPr>
              <w:t>Елизарьевский</w:t>
            </w:r>
            <w:proofErr w:type="spellEnd"/>
            <w:r w:rsidRPr="006F41A2">
              <w:rPr>
                <w:rFonts w:ascii="Times New Roman" w:hAnsi="Times New Roman" w:cs="Times New Roman"/>
                <w:bCs/>
                <w:spacing w:val="-2"/>
                <w:sz w:val="24"/>
                <w:szCs w:val="24"/>
              </w:rPr>
              <w:t>, участок №27</w:t>
            </w:r>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111BCA" w:rsidRPr="006F41A2" w:rsidRDefault="00111BCA" w:rsidP="00FC3026">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52:55:0070003:235/ЗУ1</w:t>
            </w:r>
          </w:p>
          <w:p w:rsidR="00111BCA" w:rsidRPr="006F41A2" w:rsidRDefault="00111BCA" w:rsidP="00FC3026">
            <w:pPr>
              <w:spacing w:after="0" w:line="240" w:lineRule="auto"/>
              <w:ind w:left="-108" w:right="-108"/>
              <w:contextualSpacing/>
              <w:jc w:val="center"/>
              <w:rPr>
                <w:rFonts w:ascii="Times New Roman" w:eastAsia="Times New Roman" w:hAnsi="Times New Roman" w:cs="Times New Roman"/>
                <w:bCs/>
                <w:spacing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18283</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111BCA" w:rsidRPr="006F41A2" w:rsidRDefault="00111BCA" w:rsidP="00FC3026">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52:55:0070003:235/ЗУ2</w:t>
            </w:r>
          </w:p>
          <w:p w:rsidR="00111BCA" w:rsidRPr="006F41A2" w:rsidRDefault="00111BCA" w:rsidP="00FC3026">
            <w:pPr>
              <w:spacing w:after="0" w:line="240" w:lineRule="auto"/>
              <w:ind w:left="-108" w:right="-108"/>
              <w:contextualSpacing/>
              <w:jc w:val="center"/>
              <w:rPr>
                <w:rFonts w:ascii="Times New Roman" w:eastAsia="Times New Roman" w:hAnsi="Times New Roman" w:cs="Times New Roman"/>
                <w:bCs/>
                <w:spacing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673</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111BCA" w:rsidRPr="006F41A2" w:rsidRDefault="00111BCA" w:rsidP="00FC3026">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52:55:0070003:235/ЗУ3</w:t>
            </w:r>
          </w:p>
          <w:p w:rsidR="00111BCA" w:rsidRPr="006F41A2" w:rsidRDefault="00111BCA" w:rsidP="00FC3026">
            <w:pPr>
              <w:spacing w:after="0" w:line="240" w:lineRule="auto"/>
              <w:ind w:left="-108" w:right="-108"/>
              <w:contextualSpacing/>
              <w:jc w:val="center"/>
              <w:rPr>
                <w:rFonts w:ascii="Times New Roman" w:eastAsia="Times New Roman" w:hAnsi="Times New Roman" w:cs="Times New Roman"/>
                <w:bCs/>
                <w:spacing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364</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111BCA" w:rsidRPr="006F41A2" w:rsidRDefault="00111BCA" w:rsidP="00FC3026">
            <w:pPr>
              <w:spacing w:after="0" w:line="240" w:lineRule="auto"/>
              <w:ind w:left="-108" w:right="-108"/>
              <w:contextualSpacing/>
              <w:jc w:val="center"/>
              <w:rPr>
                <w:rFonts w:ascii="Times New Roman" w:hAnsi="Times New Roman" w:cs="Times New Roman"/>
                <w:bCs/>
                <w:spacing w:val="-2"/>
                <w:sz w:val="24"/>
                <w:szCs w:val="24"/>
              </w:rPr>
            </w:pPr>
            <w:r w:rsidRPr="006F41A2">
              <w:rPr>
                <w:rFonts w:ascii="Times New Roman" w:hAnsi="Times New Roman" w:cs="Times New Roman"/>
                <w:bCs/>
                <w:spacing w:val="-2"/>
                <w:sz w:val="24"/>
                <w:szCs w:val="24"/>
              </w:rPr>
              <w:t>52:55:0070003:235/ЗУ4</w:t>
            </w:r>
          </w:p>
          <w:p w:rsidR="00111BCA" w:rsidRPr="006F41A2" w:rsidRDefault="00111BCA" w:rsidP="00FC3026">
            <w:pPr>
              <w:autoSpaceDE w:val="0"/>
              <w:autoSpaceDN w:val="0"/>
              <w:adjustRightInd w:val="0"/>
              <w:spacing w:after="0" w:line="240" w:lineRule="auto"/>
              <w:contextualSpacing/>
              <w:jc w:val="center"/>
              <w:rPr>
                <w:rFonts w:ascii="Times New Roman" w:hAnsi="Times New Roman" w:cs="Times New Roman"/>
                <w:bCs/>
                <w:spacing w:val="-2"/>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165</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111BCA" w:rsidRPr="006F41A2" w:rsidTr="00FC3026">
        <w:trPr>
          <w:cantSplit/>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pacing w:val="-4"/>
                <w:sz w:val="24"/>
                <w:szCs w:val="24"/>
              </w:rPr>
            </w:pPr>
            <w:r w:rsidRPr="006F41A2">
              <w:rPr>
                <w:rFonts w:ascii="Times New Roman" w:hAnsi="Times New Roman" w:cs="Times New Roman"/>
                <w:bCs/>
                <w:spacing w:val="-2"/>
                <w:sz w:val="24"/>
                <w:szCs w:val="24"/>
              </w:rPr>
              <w:t>52:55:0070003:235/ЗУ5</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Земли сельскохозяйственного назначения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1817</w:t>
            </w:r>
          </w:p>
        </w:tc>
        <w:tc>
          <w:tcPr>
            <w:tcW w:w="2140"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Для сельскохозяйственного производства</w:t>
            </w:r>
          </w:p>
        </w:tc>
        <w:tc>
          <w:tcPr>
            <w:tcW w:w="2684" w:type="dxa"/>
            <w:tcBorders>
              <w:top w:val="single" w:sz="4" w:space="0" w:color="auto"/>
              <w:left w:val="single" w:sz="4" w:space="0" w:color="auto"/>
              <w:bottom w:val="single" w:sz="4" w:space="0" w:color="auto"/>
              <w:right w:val="single" w:sz="4" w:space="0" w:color="auto"/>
            </w:tcBorders>
            <w:vAlign w:val="center"/>
            <w:hideMark/>
          </w:tcPr>
          <w:p w:rsidR="00111BCA" w:rsidRPr="006F41A2" w:rsidRDefault="00111BCA" w:rsidP="00FC3026">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bl>
    <w:p w:rsidR="00EB6A37" w:rsidRDefault="00EB6A37" w:rsidP="00EB6A37">
      <w:pPr>
        <w:autoSpaceDE w:val="0"/>
        <w:autoSpaceDN w:val="0"/>
        <w:adjustRightInd w:val="0"/>
        <w:spacing w:before="360" w:after="120" w:line="360" w:lineRule="auto"/>
        <w:jc w:val="center"/>
        <w:rPr>
          <w:rFonts w:ascii="Times New Roman" w:hAnsi="Times New Roman" w:cs="Times New Roman"/>
          <w:bCs/>
          <w:i/>
          <w:iCs/>
          <w:sz w:val="28"/>
          <w:szCs w:val="28"/>
        </w:rPr>
      </w:pPr>
    </w:p>
    <w:p w:rsidR="00EB6A37" w:rsidRDefault="00EB6A37" w:rsidP="00EB6A37">
      <w:pPr>
        <w:autoSpaceDE w:val="0"/>
        <w:autoSpaceDN w:val="0"/>
        <w:adjustRightInd w:val="0"/>
        <w:spacing w:before="360" w:after="120" w:line="360" w:lineRule="auto"/>
        <w:jc w:val="center"/>
        <w:rPr>
          <w:rFonts w:ascii="Times New Roman" w:hAnsi="Times New Roman" w:cs="Times New Roman"/>
          <w:bCs/>
          <w:i/>
          <w:iCs/>
          <w:sz w:val="28"/>
          <w:szCs w:val="28"/>
        </w:rPr>
      </w:pPr>
    </w:p>
    <w:p w:rsidR="00EB6A37" w:rsidRDefault="00EB6A37" w:rsidP="00EB6A37">
      <w:pPr>
        <w:autoSpaceDE w:val="0"/>
        <w:autoSpaceDN w:val="0"/>
        <w:adjustRightInd w:val="0"/>
        <w:spacing w:before="360" w:after="120" w:line="360" w:lineRule="auto"/>
        <w:jc w:val="center"/>
        <w:rPr>
          <w:rFonts w:ascii="Times New Roman" w:hAnsi="Times New Roman" w:cs="Times New Roman"/>
          <w:bCs/>
          <w:i/>
          <w:iCs/>
          <w:sz w:val="28"/>
          <w:szCs w:val="28"/>
        </w:rPr>
      </w:pPr>
    </w:p>
    <w:p w:rsidR="00C86CF0" w:rsidRPr="00FC3026" w:rsidRDefault="0084365B" w:rsidP="00EB6A37">
      <w:pPr>
        <w:autoSpaceDE w:val="0"/>
        <w:autoSpaceDN w:val="0"/>
        <w:adjustRightInd w:val="0"/>
        <w:spacing w:before="360" w:after="120" w:line="360" w:lineRule="auto"/>
        <w:jc w:val="center"/>
        <w:rPr>
          <w:rFonts w:ascii="Times New Roman" w:hAnsi="Times New Roman" w:cs="Times New Roman"/>
          <w:bCs/>
          <w:i/>
          <w:iCs/>
          <w:sz w:val="28"/>
          <w:szCs w:val="28"/>
        </w:rPr>
      </w:pPr>
      <w:r w:rsidRPr="0084365B">
        <w:rPr>
          <w:rFonts w:ascii="Times New Roman" w:hAnsi="Times New Roman" w:cs="Times New Roman"/>
          <w:bCs/>
          <w:i/>
          <w:iCs/>
          <w:sz w:val="28"/>
          <w:szCs w:val="28"/>
        </w:rPr>
        <w:lastRenderedPageBreak/>
        <w:t>Сведения о земельных участках, образованных из земель, государственная собственность на которые не разграничена, в границах зоны планируемого размещения линейного объекта (временный отвод)</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1276"/>
        <w:gridCol w:w="1985"/>
        <w:gridCol w:w="2643"/>
      </w:tblGrid>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Условный номер образуемого земельного участка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Категория земель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Площадь,</w:t>
            </w:r>
          </w:p>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кв. 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Вид разрешенного использования</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Адрес</w:t>
            </w:r>
            <w:r w:rsidR="00EB6A37">
              <w:rPr>
                <w:rFonts w:ascii="Times New Roman" w:hAnsi="Times New Roman" w:cs="Times New Roman"/>
                <w:bCs/>
                <w:sz w:val="24"/>
                <w:szCs w:val="24"/>
              </w:rPr>
              <w:t xml:space="preserve"> (</w:t>
            </w:r>
            <w:r w:rsidRPr="006F41A2">
              <w:rPr>
                <w:rFonts w:ascii="Times New Roman" w:hAnsi="Times New Roman" w:cs="Times New Roman"/>
                <w:bCs/>
                <w:sz w:val="24"/>
                <w:szCs w:val="24"/>
              </w:rPr>
              <w:t>описание местоположения</w:t>
            </w:r>
            <w:r w:rsidRPr="006F41A2">
              <w:rPr>
                <w:rFonts w:ascii="Times New Roman" w:hAnsi="Times New Roman" w:cs="Times New Roman"/>
                <w:bCs/>
                <w:spacing w:val="-2"/>
                <w:sz w:val="24"/>
                <w:szCs w:val="24"/>
              </w:rPr>
              <w:t>)</w:t>
            </w:r>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52:55:0070005/ЗУ3</w:t>
            </w:r>
          </w:p>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52:55:0070005/ЗУ4</w:t>
            </w:r>
          </w:p>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1675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52:55:0070003/ЗУ12</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1194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52:55:0070003/ЗУ13</w:t>
            </w:r>
          </w:p>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52:55:0070003/ЗУ14</w:t>
            </w:r>
          </w:p>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52:55:0070003/ЗУ15</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52:55:0070003/ЗУ16</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52:55:0070003/ЗУ17</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429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52:55:0070003/ЗУ18</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337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52:55:0070003/ЗУ19</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196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52:55:0070003/ЗУ20</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lastRenderedPageBreak/>
              <w:t>52:55:0070003/ЗУ21</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1199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52:55:0070003/ЗУ22</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1187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52:55:0070003/ЗУ23</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52:55:0070003/ЗУ24</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52:55:0040006/ЗУ6</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450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pacing w:val="-2"/>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52:55:0040006/ЗУ7</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52:55:0040006/ЗУ8</w:t>
            </w: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179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52:55:0040006/ЗУ9</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167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52:55:0040006/ЗУ10</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52:55:0040006/ЗУ11</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137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52:55:0040006/ЗУ12</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52:55:0040006/ЗУ13</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Елизарьевский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52:55:0070003/ЗУ25</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428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lastRenderedPageBreak/>
              <w:t>52:55:0070003/ЗУ26</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600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52:55:0070003/ЗУ27</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3061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52:55:0070003/ЗУ28</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2713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52:55:0070001/ЗУ4</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988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52:55:0070001/ЗУ5</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208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FC3026" w:rsidRPr="006F41A2" w:rsidTr="008B2143">
        <w:trPr>
          <w:cantSplit/>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52:55:0070001/ЗУ6</w:t>
            </w:r>
          </w:p>
          <w:p w:rsidR="00FC3026" w:rsidRPr="006F41A2" w:rsidRDefault="00FC3026" w:rsidP="00A16464">
            <w:pPr>
              <w:autoSpaceDE w:val="0"/>
              <w:autoSpaceDN w:val="0"/>
              <w:adjustRightInd w:val="0"/>
              <w:spacing w:after="0" w:line="240" w:lineRule="auto"/>
              <w:contextualSpacing/>
              <w:jc w:val="center"/>
              <w:rPr>
                <w:rFonts w:ascii="Times New Roman" w:hAnsi="Times New Roman" w:cs="Times New Roman"/>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sz w:val="24"/>
                <w:szCs w:val="24"/>
              </w:rPr>
              <w:t>Земли промышленности, энергетики,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954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4"/>
                <w:sz w:val="24"/>
                <w:szCs w:val="24"/>
              </w:rPr>
              <w:t>Автомобильный транспорт</w:t>
            </w:r>
          </w:p>
        </w:tc>
        <w:tc>
          <w:tcPr>
            <w:tcW w:w="2643" w:type="dxa"/>
            <w:tcBorders>
              <w:top w:val="single" w:sz="4" w:space="0" w:color="auto"/>
              <w:left w:val="single" w:sz="4" w:space="0" w:color="auto"/>
              <w:bottom w:val="single" w:sz="4" w:space="0" w:color="auto"/>
              <w:right w:val="single" w:sz="4" w:space="0" w:color="auto"/>
            </w:tcBorders>
            <w:vAlign w:val="center"/>
            <w:hideMark/>
          </w:tcPr>
          <w:p w:rsidR="00FC3026" w:rsidRPr="006F41A2" w:rsidRDefault="00FC3026" w:rsidP="00A16464">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bl>
    <w:p w:rsidR="005474F4" w:rsidRDefault="005474F4" w:rsidP="00EB6A37">
      <w:pPr>
        <w:spacing w:before="240" w:after="120" w:line="360" w:lineRule="auto"/>
        <w:ind w:right="-142" w:firstLine="709"/>
        <w:jc w:val="center"/>
        <w:rPr>
          <w:rFonts w:ascii="Times New Roman" w:eastAsia="HiddenHorzOCR" w:hAnsi="Times New Roman"/>
          <w:i/>
          <w:sz w:val="28"/>
          <w:szCs w:val="28"/>
          <w:lang w:eastAsia="ru-RU"/>
        </w:rPr>
      </w:pPr>
      <w:r w:rsidRPr="001E0D41">
        <w:rPr>
          <w:rFonts w:ascii="Times New Roman" w:eastAsia="HiddenHorzOCR" w:hAnsi="Times New Roman"/>
          <w:i/>
          <w:sz w:val="28"/>
          <w:szCs w:val="28"/>
          <w:lang w:eastAsia="ru-RU"/>
        </w:rPr>
        <w:t xml:space="preserve">Сведения о частях земельных участков, </w:t>
      </w:r>
      <w:r w:rsidR="00EB6A37">
        <w:rPr>
          <w:rFonts w:ascii="Times New Roman" w:eastAsia="HiddenHorzOCR" w:hAnsi="Times New Roman"/>
          <w:i/>
          <w:sz w:val="28"/>
          <w:szCs w:val="28"/>
          <w:lang w:eastAsia="ru-RU"/>
        </w:rPr>
        <w:t>образованных</w:t>
      </w:r>
      <w:r w:rsidRPr="001E0D41">
        <w:rPr>
          <w:rFonts w:ascii="Times New Roman" w:eastAsia="HiddenHorzOCR" w:hAnsi="Times New Roman"/>
          <w:i/>
          <w:sz w:val="28"/>
          <w:szCs w:val="28"/>
          <w:lang w:eastAsia="ru-RU"/>
        </w:rPr>
        <w:t xml:space="preserve"> на землях, обремененных правами третьих лиц</w:t>
      </w:r>
      <w:r>
        <w:rPr>
          <w:rFonts w:ascii="Times New Roman" w:eastAsia="HiddenHorzOCR" w:hAnsi="Times New Roman"/>
          <w:i/>
          <w:sz w:val="28"/>
          <w:szCs w:val="28"/>
          <w:lang w:eastAsia="ru-RU"/>
        </w:rPr>
        <w:t>,</w:t>
      </w:r>
      <w:r w:rsidRPr="001E0D41">
        <w:rPr>
          <w:rFonts w:ascii="Times New Roman" w:eastAsia="HiddenHorzOCR" w:hAnsi="Times New Roman"/>
          <w:i/>
          <w:sz w:val="28"/>
          <w:szCs w:val="28"/>
          <w:lang w:eastAsia="ru-RU"/>
        </w:rPr>
        <w:t xml:space="preserve"> </w:t>
      </w:r>
      <w:r>
        <w:rPr>
          <w:rFonts w:ascii="Times New Roman" w:eastAsia="HiddenHorzOCR" w:hAnsi="Times New Roman"/>
          <w:i/>
          <w:sz w:val="28"/>
          <w:szCs w:val="28"/>
          <w:lang w:eastAsia="ru-RU"/>
        </w:rPr>
        <w:t>в границах зоны планируемого размещения линейного объекта (</w:t>
      </w:r>
      <w:r w:rsidRPr="00986872">
        <w:rPr>
          <w:rFonts w:ascii="Times New Roman" w:eastAsia="HiddenHorzOCR" w:hAnsi="Times New Roman"/>
          <w:i/>
          <w:sz w:val="28"/>
          <w:szCs w:val="28"/>
          <w:lang w:eastAsia="ru-RU"/>
        </w:rPr>
        <w:t>временн</w:t>
      </w:r>
      <w:r>
        <w:rPr>
          <w:rFonts w:ascii="Times New Roman" w:eastAsia="HiddenHorzOCR" w:hAnsi="Times New Roman"/>
          <w:i/>
          <w:sz w:val="28"/>
          <w:szCs w:val="28"/>
          <w:lang w:eastAsia="ru-RU"/>
        </w:rPr>
        <w:t>ый</w:t>
      </w:r>
      <w:r w:rsidRPr="00986872">
        <w:rPr>
          <w:rFonts w:ascii="Times New Roman" w:eastAsia="HiddenHorzOCR" w:hAnsi="Times New Roman"/>
          <w:i/>
          <w:sz w:val="28"/>
          <w:szCs w:val="28"/>
          <w:lang w:eastAsia="ru-RU"/>
        </w:rPr>
        <w:t xml:space="preserve"> отвод</w:t>
      </w:r>
      <w:r>
        <w:rPr>
          <w:rFonts w:ascii="Times New Roman" w:eastAsia="HiddenHorzOCR" w:hAnsi="Times New Roman"/>
          <w:i/>
          <w:sz w:val="28"/>
          <w:szCs w:val="28"/>
          <w:lang w:eastAsia="ru-RU"/>
        </w:rPr>
        <w:t>)</w:t>
      </w: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877"/>
        <w:gridCol w:w="1199"/>
        <w:gridCol w:w="2693"/>
        <w:gridCol w:w="2527"/>
      </w:tblGrid>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EB6A37" w:rsidP="006F41A2">
            <w:pPr>
              <w:spacing w:after="0" w:line="240" w:lineRule="auto"/>
              <w:ind w:left="-108" w:right="-108"/>
              <w:contextualSpacing/>
              <w:jc w:val="center"/>
              <w:rPr>
                <w:rFonts w:ascii="Times New Roman" w:hAnsi="Times New Roman" w:cs="Times New Roman"/>
                <w:bCs/>
                <w:sz w:val="24"/>
                <w:szCs w:val="24"/>
              </w:rPr>
            </w:pPr>
            <w:r>
              <w:rPr>
                <w:rFonts w:ascii="Times New Roman" w:hAnsi="Times New Roman" w:cs="Times New Roman"/>
                <w:bCs/>
                <w:spacing w:val="-2"/>
                <w:sz w:val="24"/>
                <w:szCs w:val="24"/>
              </w:rPr>
              <w:t>У</w:t>
            </w:r>
            <w:r w:rsidR="006F41A2" w:rsidRPr="006F41A2">
              <w:rPr>
                <w:rFonts w:ascii="Times New Roman" w:hAnsi="Times New Roman" w:cs="Times New Roman"/>
                <w:bCs/>
                <w:spacing w:val="-2"/>
                <w:sz w:val="24"/>
                <w:szCs w:val="24"/>
              </w:rPr>
              <w:t>словный номер</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Категория земель</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Площадь,</w:t>
            </w:r>
          </w:p>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кв. м</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Вид разрешенного использования</w:t>
            </w:r>
            <w:r w:rsidR="00EB6A37">
              <w:rPr>
                <w:rFonts w:ascii="Times New Roman" w:hAnsi="Times New Roman" w:cs="Times New Roman"/>
                <w:bCs/>
                <w:sz w:val="24"/>
                <w:szCs w:val="24"/>
              </w:rPr>
              <w:t xml:space="preserve"> исходного земельного участка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Адрес</w:t>
            </w:r>
            <w:r w:rsidR="00EB6A37">
              <w:rPr>
                <w:rFonts w:ascii="Times New Roman" w:hAnsi="Times New Roman" w:cs="Times New Roman"/>
                <w:bCs/>
                <w:sz w:val="24"/>
                <w:szCs w:val="24"/>
              </w:rPr>
              <w:t xml:space="preserve"> (</w:t>
            </w:r>
            <w:r w:rsidRPr="006F41A2">
              <w:rPr>
                <w:rFonts w:ascii="Times New Roman" w:hAnsi="Times New Roman" w:cs="Times New Roman"/>
                <w:bCs/>
                <w:sz w:val="24"/>
                <w:szCs w:val="24"/>
              </w:rPr>
              <w:t>описание местоположения</w:t>
            </w:r>
            <w:r w:rsidRPr="006F41A2">
              <w:rPr>
                <w:rFonts w:ascii="Times New Roman" w:hAnsi="Times New Roman" w:cs="Times New Roman"/>
                <w:bCs/>
                <w:spacing w:val="-2"/>
                <w:sz w:val="24"/>
                <w:szCs w:val="24"/>
              </w:rPr>
              <w:t>)</w:t>
            </w:r>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52:55:0070003:233/чзу1</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lang w:val="en-US"/>
              </w:rPr>
            </w:pPr>
            <w:r w:rsidRPr="006F41A2">
              <w:rPr>
                <w:rFonts w:ascii="Times New Roman" w:hAnsi="Times New Roman" w:cs="Times New Roman"/>
                <w:bCs/>
                <w:sz w:val="24"/>
                <w:szCs w:val="24"/>
                <w:lang w:val="en-US"/>
              </w:rPr>
              <w:t>621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52:55:0070003:233/чзу2</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lang w:val="en-US"/>
              </w:rPr>
            </w:pPr>
            <w:r w:rsidRPr="006F41A2">
              <w:rPr>
                <w:rFonts w:ascii="Times New Roman" w:hAnsi="Times New Roman" w:cs="Times New Roman"/>
                <w:bCs/>
                <w:sz w:val="24"/>
                <w:szCs w:val="24"/>
                <w:lang w:val="en-US"/>
              </w:rPr>
              <w:t>659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52:55:0070003:238/чзу1</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3168</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52:55:0070003:238/чзу2</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3116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lastRenderedPageBreak/>
              <w:t>52:55:0070003:234/чзу1</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1802</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52:55:0070003:234/чзу2</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1469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52:55:0070003:234/чзу3</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lang w:val="en-US"/>
              </w:rPr>
            </w:pPr>
            <w:r w:rsidRPr="006F41A2">
              <w:rPr>
                <w:rFonts w:ascii="Times New Roman" w:hAnsi="Times New Roman" w:cs="Times New Roman"/>
                <w:bCs/>
                <w:sz w:val="24"/>
                <w:szCs w:val="24"/>
              </w:rPr>
              <w:t>44</w:t>
            </w:r>
            <w:r w:rsidRPr="006F41A2">
              <w:rPr>
                <w:rFonts w:ascii="Times New Roman" w:hAnsi="Times New Roman" w:cs="Times New Roman"/>
                <w:bCs/>
                <w:sz w:val="24"/>
                <w:szCs w:val="24"/>
                <w:lang w:val="en-US"/>
              </w:rPr>
              <w:t>51</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52:55:0070003:234/чзу4</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lang w:val="en-US"/>
              </w:rPr>
            </w:pPr>
            <w:r w:rsidRPr="006F41A2">
              <w:rPr>
                <w:rFonts w:ascii="Times New Roman" w:hAnsi="Times New Roman" w:cs="Times New Roman"/>
                <w:bCs/>
                <w:sz w:val="24"/>
                <w:szCs w:val="24"/>
              </w:rPr>
              <w:t>44</w:t>
            </w:r>
            <w:r w:rsidRPr="006F41A2">
              <w:rPr>
                <w:rFonts w:ascii="Times New Roman" w:hAnsi="Times New Roman" w:cs="Times New Roman"/>
                <w:bCs/>
                <w:sz w:val="24"/>
                <w:szCs w:val="24"/>
                <w:lang w:val="en-US"/>
              </w:rPr>
              <w:t>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52:55:0070003:234/чзу5</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1609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52:55:0070003:234/чзу6</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2030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52:55:0040006:407/чзу1</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1234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pacing w:val="-2"/>
                <w:sz w:val="24"/>
                <w:szCs w:val="24"/>
              </w:rPr>
            </w:pPr>
            <w:r w:rsidRPr="006F41A2">
              <w:rPr>
                <w:rFonts w:ascii="Times New Roman" w:hAnsi="Times New Roman" w:cs="Times New Roman"/>
                <w:bCs/>
                <w:spacing w:val="-2"/>
                <w:sz w:val="24"/>
                <w:szCs w:val="24"/>
              </w:rPr>
              <w:t xml:space="preserve">Нижегородская </w:t>
            </w:r>
            <w:proofErr w:type="spellStart"/>
            <w:r w:rsidRPr="006F41A2">
              <w:rPr>
                <w:rFonts w:ascii="Times New Roman" w:hAnsi="Times New Roman" w:cs="Times New Roman"/>
                <w:bCs/>
                <w:spacing w:val="-2"/>
                <w:sz w:val="24"/>
                <w:szCs w:val="24"/>
              </w:rPr>
              <w:t>обл</w:t>
            </w:r>
            <w:proofErr w:type="spellEnd"/>
            <w:r w:rsidRPr="006F41A2">
              <w:rPr>
                <w:rFonts w:ascii="Times New Roman" w:hAnsi="Times New Roman" w:cs="Times New Roman"/>
                <w:bCs/>
                <w:spacing w:val="-2"/>
                <w:sz w:val="24"/>
                <w:szCs w:val="24"/>
              </w:rPr>
              <w:t>,</w:t>
            </w:r>
            <w:r w:rsidRPr="006F41A2">
              <w:rPr>
                <w:rFonts w:ascii="Times New Roman" w:hAnsi="Times New Roman" w:cs="Times New Roman"/>
                <w:bCs/>
                <w:spacing w:val="-2"/>
                <w:sz w:val="24"/>
                <w:szCs w:val="24"/>
              </w:rPr>
              <w:br/>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 с/о </w:t>
            </w:r>
            <w:proofErr w:type="spellStart"/>
            <w:r w:rsidRPr="006F41A2">
              <w:rPr>
                <w:rFonts w:ascii="Times New Roman" w:hAnsi="Times New Roman" w:cs="Times New Roman"/>
                <w:bCs/>
                <w:spacing w:val="-2"/>
                <w:sz w:val="24"/>
                <w:szCs w:val="24"/>
              </w:rPr>
              <w:t>Елизарьевский</w:t>
            </w:r>
            <w:proofErr w:type="spellEnd"/>
            <w:r w:rsidRPr="006F41A2">
              <w:rPr>
                <w:rFonts w:ascii="Times New Roman" w:hAnsi="Times New Roman" w:cs="Times New Roman"/>
                <w:bCs/>
                <w:spacing w:val="-2"/>
                <w:sz w:val="24"/>
                <w:szCs w:val="24"/>
              </w:rPr>
              <w:t>, участок №27</w:t>
            </w:r>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52:55:0040006:407/чзу2</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w:t>
            </w:r>
            <w:r w:rsidRPr="006F41A2">
              <w:rPr>
                <w:rFonts w:ascii="Times New Roman" w:hAnsi="Times New Roman" w:cs="Times New Roman"/>
                <w:bCs/>
                <w:sz w:val="24"/>
                <w:szCs w:val="24"/>
                <w:lang w:val="en-US"/>
              </w:rPr>
              <w:t>25</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w:t>
            </w:r>
            <w:proofErr w:type="spellStart"/>
            <w:r w:rsidRPr="006F41A2">
              <w:rPr>
                <w:rFonts w:ascii="Times New Roman" w:hAnsi="Times New Roman" w:cs="Times New Roman"/>
                <w:bCs/>
                <w:spacing w:val="-2"/>
                <w:sz w:val="24"/>
                <w:szCs w:val="24"/>
              </w:rPr>
              <w:t>обл</w:t>
            </w:r>
            <w:proofErr w:type="spellEnd"/>
            <w:r w:rsidRPr="006F41A2">
              <w:rPr>
                <w:rFonts w:ascii="Times New Roman" w:hAnsi="Times New Roman" w:cs="Times New Roman"/>
                <w:bCs/>
                <w:spacing w:val="-2"/>
                <w:sz w:val="24"/>
                <w:szCs w:val="24"/>
              </w:rPr>
              <w:t>,</w:t>
            </w:r>
            <w:r w:rsidRPr="006F41A2">
              <w:rPr>
                <w:rFonts w:ascii="Times New Roman" w:hAnsi="Times New Roman" w:cs="Times New Roman"/>
                <w:bCs/>
                <w:spacing w:val="-2"/>
                <w:sz w:val="24"/>
                <w:szCs w:val="24"/>
              </w:rPr>
              <w:br/>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 с/о </w:t>
            </w:r>
            <w:proofErr w:type="spellStart"/>
            <w:r w:rsidRPr="006F41A2">
              <w:rPr>
                <w:rFonts w:ascii="Times New Roman" w:hAnsi="Times New Roman" w:cs="Times New Roman"/>
                <w:bCs/>
                <w:spacing w:val="-2"/>
                <w:sz w:val="24"/>
                <w:szCs w:val="24"/>
              </w:rPr>
              <w:t>Елизарьевский</w:t>
            </w:r>
            <w:proofErr w:type="spellEnd"/>
            <w:r w:rsidRPr="006F41A2">
              <w:rPr>
                <w:rFonts w:ascii="Times New Roman" w:hAnsi="Times New Roman" w:cs="Times New Roman"/>
                <w:bCs/>
                <w:spacing w:val="-2"/>
                <w:sz w:val="24"/>
                <w:szCs w:val="24"/>
              </w:rPr>
              <w:t>, участок №27</w:t>
            </w:r>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52:55:0070003:235/чзу1</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52:55:0070003:235/чзу2</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52:55:0070003:235/чзу3</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52:55:0070003:235/чзу4</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52:55:0070003:235/чзу5</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768</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lastRenderedPageBreak/>
              <w:t>52:55:0070003:235/чзу6</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1603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52:55:0070003:235/Зчзу7</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179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r w:rsidR="006F41A2" w:rsidRPr="006F41A2" w:rsidTr="008B2143">
        <w:trPr>
          <w:cantSplit/>
          <w:trHeight w:val="20"/>
          <w:jc w:val="center"/>
        </w:trPr>
        <w:tc>
          <w:tcPr>
            <w:tcW w:w="2306"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autoSpaceDE w:val="0"/>
              <w:autoSpaceDN w:val="0"/>
              <w:adjustRightInd w:val="0"/>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52:55:0070003:235/чзу8</w:t>
            </w:r>
          </w:p>
        </w:tc>
        <w:tc>
          <w:tcPr>
            <w:tcW w:w="187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eastAsia="Times New Roman" w:hAnsi="Times New Roman" w:cs="Times New Roman"/>
                <w:bCs/>
                <w:sz w:val="24"/>
                <w:szCs w:val="24"/>
              </w:rPr>
            </w:pPr>
            <w:r w:rsidRPr="006F41A2">
              <w:rPr>
                <w:rFonts w:ascii="Times New Roman" w:hAnsi="Times New Roman" w:cs="Times New Roman"/>
                <w:bCs/>
                <w:color w:val="333333"/>
                <w:sz w:val="24"/>
                <w:szCs w:val="24"/>
              </w:rPr>
              <w:t>Земли сельскохозяйственного назначения</w:t>
            </w:r>
          </w:p>
        </w:tc>
        <w:tc>
          <w:tcPr>
            <w:tcW w:w="1199"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ind w:left="-108" w:right="-108"/>
              <w:contextualSpacing/>
              <w:jc w:val="center"/>
              <w:rPr>
                <w:rFonts w:ascii="Times New Roman" w:hAnsi="Times New Roman" w:cs="Times New Roman"/>
                <w:bCs/>
                <w:sz w:val="24"/>
                <w:szCs w:val="24"/>
              </w:rPr>
            </w:pPr>
            <w:r w:rsidRPr="006F41A2">
              <w:rPr>
                <w:rFonts w:ascii="Times New Roman" w:hAnsi="Times New Roman" w:cs="Times New Roman"/>
                <w:bCs/>
                <w:sz w:val="24"/>
                <w:szCs w:val="24"/>
              </w:rPr>
              <w:t>144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color w:val="333333"/>
                <w:sz w:val="24"/>
                <w:szCs w:val="24"/>
              </w:rPr>
              <w:t>Для сельскохозяйственного производства</w:t>
            </w:r>
          </w:p>
        </w:tc>
        <w:tc>
          <w:tcPr>
            <w:tcW w:w="252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spacing w:after="0" w:line="240" w:lineRule="auto"/>
              <w:contextualSpacing/>
              <w:jc w:val="center"/>
              <w:rPr>
                <w:rFonts w:ascii="Times New Roman" w:hAnsi="Times New Roman" w:cs="Times New Roman"/>
                <w:bCs/>
                <w:sz w:val="24"/>
                <w:szCs w:val="24"/>
              </w:rPr>
            </w:pPr>
            <w:r w:rsidRPr="006F41A2">
              <w:rPr>
                <w:rFonts w:ascii="Times New Roman" w:hAnsi="Times New Roman" w:cs="Times New Roman"/>
                <w:bCs/>
                <w:spacing w:val="-2"/>
                <w:sz w:val="24"/>
                <w:szCs w:val="24"/>
              </w:rPr>
              <w:t xml:space="preserve">Нижегородская область, </w:t>
            </w:r>
            <w:proofErr w:type="spellStart"/>
            <w:r w:rsidRPr="006F41A2">
              <w:rPr>
                <w:rFonts w:ascii="Times New Roman" w:hAnsi="Times New Roman" w:cs="Times New Roman"/>
                <w:bCs/>
                <w:spacing w:val="-2"/>
                <w:sz w:val="24"/>
                <w:szCs w:val="24"/>
              </w:rPr>
              <w:t>Дивеевский</w:t>
            </w:r>
            <w:proofErr w:type="spellEnd"/>
            <w:r w:rsidRPr="006F41A2">
              <w:rPr>
                <w:rFonts w:ascii="Times New Roman" w:hAnsi="Times New Roman" w:cs="Times New Roman"/>
                <w:bCs/>
                <w:spacing w:val="-2"/>
                <w:sz w:val="24"/>
                <w:szCs w:val="24"/>
              </w:rPr>
              <w:t xml:space="preserve"> район,</w:t>
            </w:r>
            <w:r w:rsidRPr="006F41A2">
              <w:rPr>
                <w:rFonts w:ascii="Times New Roman" w:hAnsi="Times New Roman" w:cs="Times New Roman"/>
                <w:bCs/>
                <w:spacing w:val="-2"/>
                <w:sz w:val="24"/>
                <w:szCs w:val="24"/>
              </w:rPr>
              <w:br/>
              <w:t xml:space="preserve">с/о </w:t>
            </w:r>
            <w:proofErr w:type="spellStart"/>
            <w:r w:rsidRPr="006F41A2">
              <w:rPr>
                <w:rFonts w:ascii="Times New Roman" w:hAnsi="Times New Roman" w:cs="Times New Roman"/>
                <w:bCs/>
                <w:spacing w:val="-2"/>
                <w:sz w:val="24"/>
                <w:szCs w:val="24"/>
              </w:rPr>
              <w:t>Дивеевский</w:t>
            </w:r>
            <w:proofErr w:type="spellEnd"/>
          </w:p>
        </w:tc>
      </w:tr>
    </w:tbl>
    <w:p w:rsidR="00C86CF0" w:rsidRDefault="00C86CF0" w:rsidP="00864A8A">
      <w:pPr>
        <w:pStyle w:val="aff"/>
        <w:spacing w:after="0" w:line="360" w:lineRule="auto"/>
        <w:ind w:left="0" w:firstLine="709"/>
        <w:contextualSpacing w:val="0"/>
        <w:jc w:val="both"/>
        <w:rPr>
          <w:rFonts w:ascii="Times New Roman" w:hAnsi="Times New Roman"/>
          <w:sz w:val="28"/>
          <w:szCs w:val="28"/>
        </w:rPr>
      </w:pPr>
    </w:p>
    <w:p w:rsidR="00C86CF0" w:rsidRPr="006F41A2" w:rsidRDefault="00D31723" w:rsidP="00EB6A37">
      <w:pPr>
        <w:autoSpaceDE w:val="0"/>
        <w:autoSpaceDN w:val="0"/>
        <w:adjustRightInd w:val="0"/>
        <w:spacing w:line="360" w:lineRule="auto"/>
        <w:jc w:val="center"/>
        <w:rPr>
          <w:rFonts w:ascii="Times New Roman" w:hAnsi="Times New Roman" w:cs="Times New Roman"/>
          <w:bCs/>
          <w:i/>
          <w:iCs/>
          <w:sz w:val="28"/>
          <w:szCs w:val="28"/>
        </w:rPr>
      </w:pPr>
      <w:r>
        <w:rPr>
          <w:rFonts w:ascii="Times New Roman" w:eastAsia="HiddenHorzOCR" w:hAnsi="Times New Roman"/>
          <w:i/>
          <w:sz w:val="28"/>
          <w:szCs w:val="28"/>
          <w:lang w:eastAsia="ru-RU"/>
        </w:rPr>
        <w:t>Сведения о</w:t>
      </w:r>
      <w:r w:rsidRPr="00895369">
        <w:rPr>
          <w:rFonts w:ascii="Times New Roman" w:eastAsia="HiddenHorzOCR" w:hAnsi="Times New Roman"/>
          <w:i/>
          <w:sz w:val="28"/>
          <w:szCs w:val="28"/>
          <w:lang w:eastAsia="ru-RU"/>
        </w:rPr>
        <w:t xml:space="preserve"> земельн</w:t>
      </w:r>
      <w:r>
        <w:rPr>
          <w:rFonts w:ascii="Times New Roman" w:eastAsia="HiddenHorzOCR" w:hAnsi="Times New Roman"/>
          <w:i/>
          <w:sz w:val="28"/>
          <w:szCs w:val="28"/>
          <w:lang w:eastAsia="ru-RU"/>
        </w:rPr>
        <w:t>ых</w:t>
      </w:r>
      <w:r w:rsidRPr="00895369">
        <w:rPr>
          <w:rFonts w:ascii="Times New Roman" w:eastAsia="HiddenHorzOCR" w:hAnsi="Times New Roman"/>
          <w:i/>
          <w:sz w:val="28"/>
          <w:szCs w:val="28"/>
          <w:lang w:eastAsia="ru-RU"/>
        </w:rPr>
        <w:t xml:space="preserve"> участк</w:t>
      </w:r>
      <w:r>
        <w:rPr>
          <w:rFonts w:ascii="Times New Roman" w:eastAsia="HiddenHorzOCR" w:hAnsi="Times New Roman"/>
          <w:i/>
          <w:sz w:val="28"/>
          <w:szCs w:val="28"/>
          <w:lang w:eastAsia="ru-RU"/>
        </w:rPr>
        <w:t>ах</w:t>
      </w:r>
      <w:r w:rsidRPr="00895369">
        <w:rPr>
          <w:rFonts w:ascii="Times New Roman" w:eastAsia="HiddenHorzOCR" w:hAnsi="Times New Roman"/>
          <w:i/>
          <w:sz w:val="28"/>
          <w:szCs w:val="28"/>
          <w:lang w:eastAsia="ru-RU"/>
        </w:rPr>
        <w:t>, образ</w:t>
      </w:r>
      <w:r>
        <w:rPr>
          <w:rFonts w:ascii="Times New Roman" w:eastAsia="HiddenHorzOCR" w:hAnsi="Times New Roman"/>
          <w:i/>
          <w:sz w:val="28"/>
          <w:szCs w:val="28"/>
          <w:lang w:eastAsia="ru-RU"/>
        </w:rPr>
        <w:t xml:space="preserve">ованных </w:t>
      </w:r>
      <w:r w:rsidRPr="00895369">
        <w:rPr>
          <w:rFonts w:ascii="Times New Roman" w:eastAsia="HiddenHorzOCR" w:hAnsi="Times New Roman"/>
          <w:i/>
          <w:sz w:val="28"/>
          <w:szCs w:val="28"/>
          <w:lang w:eastAsia="ru-RU"/>
        </w:rPr>
        <w:t>путем раздела исходного земельного участка</w:t>
      </w:r>
      <w:r>
        <w:rPr>
          <w:rFonts w:ascii="Times New Roman" w:eastAsia="HiddenHorzOCR" w:hAnsi="Times New Roman"/>
          <w:i/>
          <w:sz w:val="28"/>
          <w:szCs w:val="28"/>
          <w:lang w:eastAsia="ru-RU"/>
        </w:rPr>
        <w:t>,</w:t>
      </w:r>
      <w:r w:rsidRPr="00895369">
        <w:rPr>
          <w:rFonts w:ascii="Times New Roman" w:eastAsia="HiddenHorzOCR" w:hAnsi="Times New Roman"/>
          <w:i/>
          <w:sz w:val="28"/>
          <w:szCs w:val="28"/>
          <w:lang w:eastAsia="ru-RU"/>
        </w:rPr>
        <w:t xml:space="preserve"> сохран</w:t>
      </w:r>
      <w:r>
        <w:rPr>
          <w:rFonts w:ascii="Times New Roman" w:eastAsia="HiddenHorzOCR" w:hAnsi="Times New Roman"/>
          <w:i/>
          <w:sz w:val="28"/>
          <w:szCs w:val="28"/>
          <w:lang w:eastAsia="ru-RU"/>
        </w:rPr>
        <w:t>яемых</w:t>
      </w:r>
      <w:r w:rsidRPr="00895369">
        <w:rPr>
          <w:rFonts w:ascii="Times New Roman" w:eastAsia="HiddenHorzOCR" w:hAnsi="Times New Roman"/>
          <w:i/>
          <w:sz w:val="28"/>
          <w:szCs w:val="28"/>
          <w:lang w:eastAsia="ru-RU"/>
        </w:rPr>
        <w:t xml:space="preserve"> в измененных границах</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371"/>
        <w:gridCol w:w="2121"/>
        <w:gridCol w:w="2126"/>
        <w:gridCol w:w="2268"/>
      </w:tblGrid>
      <w:tr w:rsidR="00C86CF0" w:rsidRPr="00A16464" w:rsidTr="0084365B">
        <w:trPr>
          <w:cantSplit/>
          <w:trHeight w:val="20"/>
          <w:jc w:val="center"/>
        </w:trPr>
        <w:tc>
          <w:tcPr>
            <w:tcW w:w="2599" w:type="dxa"/>
            <w:vAlign w:val="center"/>
          </w:tcPr>
          <w:p w:rsidR="00EB6A37" w:rsidRDefault="00EB6A37" w:rsidP="00A16464">
            <w:pPr>
              <w:spacing w:after="0" w:line="240" w:lineRule="auto"/>
              <w:ind w:left="-108" w:right="-108"/>
              <w:contextualSpacing/>
              <w:jc w:val="center"/>
              <w:rPr>
                <w:rFonts w:ascii="Times New Roman" w:hAnsi="Times New Roman" w:cs="Times New Roman"/>
                <w:bCs/>
                <w:spacing w:val="-2"/>
                <w:sz w:val="24"/>
                <w:szCs w:val="24"/>
              </w:rPr>
            </w:pPr>
          </w:p>
          <w:p w:rsidR="00C86CF0" w:rsidRPr="000709AB" w:rsidRDefault="00EB6A37" w:rsidP="00A16464">
            <w:pPr>
              <w:spacing w:after="0" w:line="240" w:lineRule="auto"/>
              <w:ind w:left="-108" w:right="-108"/>
              <w:contextualSpacing/>
              <w:jc w:val="center"/>
              <w:rPr>
                <w:rFonts w:ascii="Times New Roman" w:hAnsi="Times New Roman" w:cs="Times New Roman"/>
                <w:bCs/>
                <w:spacing w:val="-2"/>
                <w:sz w:val="24"/>
                <w:szCs w:val="24"/>
              </w:rPr>
            </w:pPr>
            <w:r>
              <w:rPr>
                <w:rFonts w:ascii="Times New Roman" w:hAnsi="Times New Roman" w:cs="Times New Roman"/>
                <w:bCs/>
                <w:spacing w:val="-2"/>
                <w:sz w:val="24"/>
                <w:szCs w:val="24"/>
              </w:rPr>
              <w:t>Условный</w:t>
            </w:r>
          </w:p>
          <w:p w:rsidR="00C86CF0" w:rsidRPr="000709AB" w:rsidRDefault="00C86CF0" w:rsidP="00A16464">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pacing w:val="-2"/>
                <w:sz w:val="24"/>
                <w:szCs w:val="24"/>
              </w:rPr>
              <w:t>номер</w:t>
            </w:r>
            <w:r w:rsidRPr="000709AB">
              <w:rPr>
                <w:rFonts w:ascii="Times New Roman" w:hAnsi="Times New Roman" w:cs="Times New Roman"/>
                <w:bCs/>
                <w:spacing w:val="-2"/>
                <w:sz w:val="24"/>
                <w:szCs w:val="24"/>
              </w:rPr>
              <w:br/>
            </w:r>
          </w:p>
        </w:tc>
        <w:tc>
          <w:tcPr>
            <w:tcW w:w="1371" w:type="dxa"/>
            <w:shd w:val="clear" w:color="auto" w:fill="auto"/>
            <w:vAlign w:val="center"/>
          </w:tcPr>
          <w:p w:rsidR="00C86CF0" w:rsidRPr="000709AB" w:rsidRDefault="00C86CF0" w:rsidP="00A16464">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Площадь,</w:t>
            </w:r>
          </w:p>
          <w:p w:rsidR="00C86CF0" w:rsidRPr="000709AB" w:rsidRDefault="00C86CF0" w:rsidP="00A16464">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кв. м</w:t>
            </w:r>
          </w:p>
        </w:tc>
        <w:tc>
          <w:tcPr>
            <w:tcW w:w="2121" w:type="dxa"/>
            <w:shd w:val="clear" w:color="auto" w:fill="auto"/>
            <w:vAlign w:val="center"/>
          </w:tcPr>
          <w:p w:rsidR="00C86CF0" w:rsidRPr="000709AB" w:rsidRDefault="00C86CF0" w:rsidP="00A16464">
            <w:pPr>
              <w:spacing w:after="0" w:line="240" w:lineRule="auto"/>
              <w:ind w:left="-108" w:right="-108"/>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Вид разрешенного использования</w:t>
            </w:r>
          </w:p>
        </w:tc>
        <w:tc>
          <w:tcPr>
            <w:tcW w:w="2126" w:type="dxa"/>
            <w:vAlign w:val="center"/>
          </w:tcPr>
          <w:p w:rsidR="00C86CF0" w:rsidRPr="000709AB" w:rsidRDefault="00C86CF0" w:rsidP="00A16464">
            <w:pPr>
              <w:spacing w:after="0" w:line="240" w:lineRule="auto"/>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Категория земель</w:t>
            </w:r>
          </w:p>
        </w:tc>
        <w:tc>
          <w:tcPr>
            <w:tcW w:w="2268" w:type="dxa"/>
            <w:vAlign w:val="center"/>
          </w:tcPr>
          <w:p w:rsidR="00C86CF0" w:rsidRPr="000709AB" w:rsidRDefault="00C86CF0" w:rsidP="00A16464">
            <w:pPr>
              <w:spacing w:after="0" w:line="240" w:lineRule="auto"/>
              <w:contextualSpacing/>
              <w:jc w:val="center"/>
              <w:rPr>
                <w:rFonts w:ascii="Times New Roman" w:hAnsi="Times New Roman" w:cs="Times New Roman"/>
                <w:bCs/>
                <w:sz w:val="24"/>
                <w:szCs w:val="24"/>
              </w:rPr>
            </w:pPr>
            <w:r w:rsidRPr="000709AB">
              <w:rPr>
                <w:rFonts w:ascii="Times New Roman" w:hAnsi="Times New Roman" w:cs="Times New Roman"/>
                <w:bCs/>
                <w:sz w:val="24"/>
                <w:szCs w:val="24"/>
              </w:rPr>
              <w:t>Адрес</w:t>
            </w:r>
            <w:r w:rsidR="00EB6A37">
              <w:rPr>
                <w:rFonts w:ascii="Times New Roman" w:hAnsi="Times New Roman" w:cs="Times New Roman"/>
                <w:bCs/>
                <w:sz w:val="24"/>
                <w:szCs w:val="24"/>
              </w:rPr>
              <w:t xml:space="preserve"> (</w:t>
            </w:r>
            <w:r w:rsidRPr="000709AB">
              <w:rPr>
                <w:rFonts w:ascii="Times New Roman" w:hAnsi="Times New Roman" w:cs="Times New Roman"/>
                <w:bCs/>
                <w:sz w:val="24"/>
                <w:szCs w:val="24"/>
              </w:rPr>
              <w:t>описание местоположения</w:t>
            </w:r>
            <w:r w:rsidRPr="000709AB">
              <w:rPr>
                <w:rFonts w:ascii="Times New Roman" w:hAnsi="Times New Roman" w:cs="Times New Roman"/>
                <w:bCs/>
                <w:spacing w:val="-2"/>
                <w:sz w:val="24"/>
                <w:szCs w:val="24"/>
              </w:rPr>
              <w:t>)</w:t>
            </w:r>
          </w:p>
        </w:tc>
      </w:tr>
      <w:tr w:rsidR="00C86CF0" w:rsidRPr="00A16464" w:rsidTr="0084365B">
        <w:trPr>
          <w:cantSplit/>
          <w:trHeight w:val="20"/>
          <w:jc w:val="center"/>
        </w:trPr>
        <w:tc>
          <w:tcPr>
            <w:tcW w:w="2599" w:type="dxa"/>
            <w:vAlign w:val="center"/>
          </w:tcPr>
          <w:p w:rsidR="00C86CF0" w:rsidRPr="00A16464" w:rsidRDefault="00C86CF0" w:rsidP="00D31723">
            <w:pPr>
              <w:autoSpaceDE w:val="0"/>
              <w:autoSpaceDN w:val="0"/>
              <w:adjustRightInd w:val="0"/>
              <w:spacing w:after="0" w:line="240" w:lineRule="auto"/>
              <w:contextualSpacing/>
              <w:rPr>
                <w:rFonts w:ascii="Times New Roman" w:hAnsi="Times New Roman" w:cs="Times New Roman"/>
                <w:sz w:val="24"/>
                <w:szCs w:val="24"/>
              </w:rPr>
            </w:pPr>
            <w:r w:rsidRPr="00A16464">
              <w:rPr>
                <w:rFonts w:ascii="Times New Roman" w:hAnsi="Times New Roman" w:cs="Times New Roman"/>
                <w:sz w:val="24"/>
                <w:szCs w:val="24"/>
              </w:rPr>
              <w:t>52:55:0070003:233/ЗУ3</w:t>
            </w:r>
          </w:p>
        </w:tc>
        <w:tc>
          <w:tcPr>
            <w:tcW w:w="1371" w:type="dxa"/>
            <w:shd w:val="clear" w:color="auto" w:fill="auto"/>
            <w:vAlign w:val="center"/>
          </w:tcPr>
          <w:p w:rsidR="00C86CF0" w:rsidRPr="00A16464" w:rsidRDefault="00C86CF0" w:rsidP="00A16464">
            <w:pPr>
              <w:spacing w:after="0" w:line="240" w:lineRule="auto"/>
              <w:ind w:left="-108" w:right="-108"/>
              <w:contextualSpacing/>
              <w:jc w:val="center"/>
              <w:rPr>
                <w:rFonts w:ascii="Times New Roman" w:hAnsi="Times New Roman" w:cs="Times New Roman"/>
                <w:sz w:val="24"/>
                <w:szCs w:val="24"/>
              </w:rPr>
            </w:pPr>
            <w:r w:rsidRPr="00A16464">
              <w:rPr>
                <w:rFonts w:ascii="Times New Roman" w:hAnsi="Times New Roman" w:cs="Times New Roman"/>
                <w:sz w:val="24"/>
                <w:szCs w:val="24"/>
              </w:rPr>
              <w:t>5709</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52:55:0070003:233/ЗУ4</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12336</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pacing w:val="-2"/>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52:55:0070003:238/ЗУ2</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151989</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52:55:0070003:238/ЗУ3</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223378</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52:55:0070003:234/ЗУ4</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34056</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52:55:0070003:234/ЗУ5</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724746</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52:55:0070003:234/ЗУ6</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647338</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lastRenderedPageBreak/>
              <w:t>52:55:0070003:234/ЗУ7</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713721</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52:55:0040006:407/ЗУ2</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21453</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 xml:space="preserve">Нижегородская </w:t>
            </w:r>
            <w:proofErr w:type="spellStart"/>
            <w:r w:rsidRPr="00A16464">
              <w:rPr>
                <w:rFonts w:ascii="Times New Roman" w:hAnsi="Times New Roman" w:cs="Times New Roman"/>
                <w:spacing w:val="-2"/>
                <w:sz w:val="24"/>
                <w:szCs w:val="24"/>
              </w:rPr>
              <w:t>обл</w:t>
            </w:r>
            <w:proofErr w:type="spellEnd"/>
            <w:r w:rsidRPr="00A16464">
              <w:rPr>
                <w:rFonts w:ascii="Times New Roman" w:hAnsi="Times New Roman" w:cs="Times New Roman"/>
                <w:spacing w:val="-2"/>
                <w:sz w:val="24"/>
                <w:szCs w:val="24"/>
              </w:rPr>
              <w:t>,</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 с/о </w:t>
            </w:r>
            <w:proofErr w:type="spellStart"/>
            <w:r w:rsidRPr="00A16464">
              <w:rPr>
                <w:rFonts w:ascii="Times New Roman" w:hAnsi="Times New Roman" w:cs="Times New Roman"/>
                <w:spacing w:val="-2"/>
                <w:sz w:val="24"/>
                <w:szCs w:val="24"/>
              </w:rPr>
              <w:t>Елизарьевский</w:t>
            </w:r>
            <w:proofErr w:type="spellEnd"/>
            <w:r w:rsidRPr="00A16464">
              <w:rPr>
                <w:rFonts w:ascii="Times New Roman" w:hAnsi="Times New Roman" w:cs="Times New Roman"/>
                <w:spacing w:val="-2"/>
                <w:sz w:val="24"/>
                <w:szCs w:val="24"/>
              </w:rPr>
              <w:t>, участок №27</w:t>
            </w:r>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52:55:0040006:407/ЗУ3</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557743</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 xml:space="preserve">Нижегородская </w:t>
            </w:r>
            <w:proofErr w:type="spellStart"/>
            <w:r w:rsidRPr="00A16464">
              <w:rPr>
                <w:rFonts w:ascii="Times New Roman" w:hAnsi="Times New Roman" w:cs="Times New Roman"/>
                <w:spacing w:val="-2"/>
                <w:sz w:val="24"/>
                <w:szCs w:val="24"/>
              </w:rPr>
              <w:t>обл</w:t>
            </w:r>
            <w:proofErr w:type="spellEnd"/>
            <w:r w:rsidRPr="00A16464">
              <w:rPr>
                <w:rFonts w:ascii="Times New Roman" w:hAnsi="Times New Roman" w:cs="Times New Roman"/>
                <w:spacing w:val="-2"/>
                <w:sz w:val="24"/>
                <w:szCs w:val="24"/>
              </w:rPr>
              <w:t>,</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 с/о </w:t>
            </w:r>
            <w:proofErr w:type="spellStart"/>
            <w:r w:rsidRPr="00A16464">
              <w:rPr>
                <w:rFonts w:ascii="Times New Roman" w:hAnsi="Times New Roman" w:cs="Times New Roman"/>
                <w:spacing w:val="-2"/>
                <w:sz w:val="24"/>
                <w:szCs w:val="24"/>
              </w:rPr>
              <w:t>Елизарьевский</w:t>
            </w:r>
            <w:proofErr w:type="spellEnd"/>
            <w:r w:rsidRPr="00A16464">
              <w:rPr>
                <w:rFonts w:ascii="Times New Roman" w:hAnsi="Times New Roman" w:cs="Times New Roman"/>
                <w:spacing w:val="-2"/>
                <w:sz w:val="24"/>
                <w:szCs w:val="24"/>
              </w:rPr>
              <w:t>, участок №27</w:t>
            </w:r>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52:55:0070003:235/ЗУ6</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341145</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52:55:0070003:235/ЗУ7</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30908</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r w:rsidR="00C86CF0" w:rsidRPr="00A16464" w:rsidTr="0084365B">
        <w:trPr>
          <w:cantSplit/>
          <w:trHeight w:val="20"/>
          <w:jc w:val="center"/>
        </w:trPr>
        <w:tc>
          <w:tcPr>
            <w:tcW w:w="2599" w:type="dxa"/>
            <w:vAlign w:val="center"/>
          </w:tcPr>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52:55:0070003:235/ЗУ8</w:t>
            </w:r>
          </w:p>
          <w:p w:rsidR="00C86CF0" w:rsidRPr="00A16464" w:rsidRDefault="00C86CF0" w:rsidP="00A16464">
            <w:pPr>
              <w:autoSpaceDE w:val="0"/>
              <w:autoSpaceDN w:val="0"/>
              <w:adjustRightInd w:val="0"/>
              <w:spacing w:after="0" w:line="240" w:lineRule="auto"/>
              <w:contextualSpacing/>
              <w:jc w:val="center"/>
              <w:rPr>
                <w:rFonts w:ascii="Times New Roman" w:hAnsi="Times New Roman" w:cs="Times New Roman"/>
                <w:sz w:val="24"/>
                <w:szCs w:val="24"/>
              </w:rPr>
            </w:pPr>
          </w:p>
        </w:tc>
        <w:tc>
          <w:tcPr>
            <w:tcW w:w="137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z w:val="24"/>
                <w:szCs w:val="24"/>
              </w:rPr>
              <w:t>758</w:t>
            </w:r>
          </w:p>
        </w:tc>
        <w:tc>
          <w:tcPr>
            <w:tcW w:w="2121" w:type="dxa"/>
            <w:shd w:val="clear" w:color="auto" w:fill="auto"/>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4"/>
                <w:sz w:val="24"/>
                <w:szCs w:val="24"/>
              </w:rPr>
              <w:t>Для сельскохозяйственного производства</w:t>
            </w:r>
          </w:p>
        </w:tc>
        <w:tc>
          <w:tcPr>
            <w:tcW w:w="2126"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Земли сельскохозяйственного назначения</w:t>
            </w:r>
          </w:p>
        </w:tc>
        <w:tc>
          <w:tcPr>
            <w:tcW w:w="2268" w:type="dxa"/>
            <w:vAlign w:val="center"/>
          </w:tcPr>
          <w:p w:rsidR="00C86CF0" w:rsidRPr="00A16464" w:rsidRDefault="00C86CF0" w:rsidP="00A16464">
            <w:pPr>
              <w:spacing w:after="0" w:line="240" w:lineRule="auto"/>
              <w:contextualSpacing/>
              <w:jc w:val="center"/>
              <w:rPr>
                <w:rFonts w:ascii="Times New Roman" w:hAnsi="Times New Roman" w:cs="Times New Roman"/>
                <w:sz w:val="24"/>
                <w:szCs w:val="24"/>
              </w:rPr>
            </w:pPr>
            <w:r w:rsidRPr="00A16464">
              <w:rPr>
                <w:rFonts w:ascii="Times New Roman" w:hAnsi="Times New Roman" w:cs="Times New Roman"/>
                <w:spacing w:val="-2"/>
                <w:sz w:val="24"/>
                <w:szCs w:val="24"/>
              </w:rPr>
              <w:t>Нижегородская область,</w:t>
            </w:r>
            <w:r w:rsidRPr="00A16464">
              <w:rPr>
                <w:rFonts w:ascii="Times New Roman" w:hAnsi="Times New Roman" w:cs="Times New Roman"/>
                <w:spacing w:val="-2"/>
                <w:sz w:val="24"/>
                <w:szCs w:val="24"/>
              </w:rPr>
              <w:br/>
            </w:r>
            <w:proofErr w:type="spellStart"/>
            <w:r w:rsidRPr="00A16464">
              <w:rPr>
                <w:rFonts w:ascii="Times New Roman" w:hAnsi="Times New Roman" w:cs="Times New Roman"/>
                <w:spacing w:val="-2"/>
                <w:sz w:val="24"/>
                <w:szCs w:val="24"/>
              </w:rPr>
              <w:t>Дивеевский</w:t>
            </w:r>
            <w:proofErr w:type="spellEnd"/>
            <w:r w:rsidRPr="00A16464">
              <w:rPr>
                <w:rFonts w:ascii="Times New Roman" w:hAnsi="Times New Roman" w:cs="Times New Roman"/>
                <w:spacing w:val="-2"/>
                <w:sz w:val="24"/>
                <w:szCs w:val="24"/>
              </w:rPr>
              <w:t xml:space="preserve"> район,</w:t>
            </w:r>
            <w:r w:rsidRPr="00A16464">
              <w:rPr>
                <w:rFonts w:ascii="Times New Roman" w:hAnsi="Times New Roman" w:cs="Times New Roman"/>
                <w:spacing w:val="-2"/>
                <w:sz w:val="24"/>
                <w:szCs w:val="24"/>
              </w:rPr>
              <w:br/>
              <w:t xml:space="preserve">с/о </w:t>
            </w:r>
            <w:proofErr w:type="spellStart"/>
            <w:r w:rsidRPr="00A16464">
              <w:rPr>
                <w:rFonts w:ascii="Times New Roman" w:hAnsi="Times New Roman" w:cs="Times New Roman"/>
                <w:spacing w:val="-2"/>
                <w:sz w:val="24"/>
                <w:szCs w:val="24"/>
              </w:rPr>
              <w:t>Дивеевский</w:t>
            </w:r>
            <w:proofErr w:type="spellEnd"/>
          </w:p>
        </w:tc>
      </w:tr>
    </w:tbl>
    <w:p w:rsidR="00DC355B" w:rsidRDefault="00DC355B">
      <w:pPr>
        <w:rPr>
          <w:rFonts w:ascii="Times New Roman" w:hAnsi="Times New Roman"/>
          <w:b/>
          <w:sz w:val="28"/>
          <w:szCs w:val="28"/>
        </w:rPr>
      </w:pPr>
    </w:p>
    <w:p w:rsidR="006F41A2" w:rsidRDefault="006F41A2">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B6A37" w:rsidRDefault="00EB6A37">
      <w:pPr>
        <w:rPr>
          <w:rFonts w:ascii="Times New Roman" w:hAnsi="Times New Roman"/>
          <w:b/>
          <w:sz w:val="28"/>
          <w:szCs w:val="28"/>
        </w:rPr>
      </w:pPr>
    </w:p>
    <w:p w:rsidR="00E6610C" w:rsidRDefault="00E6610C" w:rsidP="00537EDB">
      <w:pPr>
        <w:pStyle w:val="aff"/>
        <w:numPr>
          <w:ilvl w:val="0"/>
          <w:numId w:val="6"/>
        </w:numPr>
        <w:ind w:left="0" w:firstLine="0"/>
        <w:jc w:val="center"/>
      </w:pPr>
      <w:r w:rsidRPr="009804B9">
        <w:rPr>
          <w:rFonts w:ascii="Times New Roman" w:hAnsi="Times New Roman"/>
          <w:b/>
          <w:sz w:val="28"/>
          <w:szCs w:val="28"/>
        </w:rPr>
        <w:lastRenderedPageBreak/>
        <w:t>Сведения о границах территории, в отношении которой утвержден проект межевания</w:t>
      </w:r>
    </w:p>
    <w:p w:rsidR="0084365B" w:rsidRPr="0084365B" w:rsidRDefault="0084365B" w:rsidP="00C248EC">
      <w:pPr>
        <w:spacing w:line="360" w:lineRule="auto"/>
        <w:ind w:right="57"/>
        <w:jc w:val="both"/>
        <w:rPr>
          <w:rFonts w:ascii="Times New Roman" w:hAnsi="Times New Roman" w:cs="Times New Roman"/>
          <w:i/>
          <w:iCs/>
          <w:sz w:val="28"/>
          <w:szCs w:val="28"/>
        </w:rPr>
      </w:pPr>
      <w:r w:rsidRPr="0084365B">
        <w:rPr>
          <w:i/>
          <w:iCs/>
          <w:noProof/>
          <w:sz w:val="28"/>
          <w:szCs w:val="28"/>
          <w:lang w:eastAsia="ru-RU"/>
        </w:rPr>
        <w:drawing>
          <wp:anchor distT="0" distB="0" distL="114300" distR="114300" simplePos="0" relativeHeight="251663360" behindDoc="0" locked="0" layoutInCell="1" allowOverlap="1" wp14:anchorId="2C875890" wp14:editId="5F5D4661">
            <wp:simplePos x="0" y="0"/>
            <wp:positionH relativeFrom="margin">
              <wp:posOffset>-635</wp:posOffset>
            </wp:positionH>
            <wp:positionV relativeFrom="paragraph">
              <wp:posOffset>532765</wp:posOffset>
            </wp:positionV>
            <wp:extent cx="5802630" cy="7924800"/>
            <wp:effectExtent l="0" t="0" r="762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аница Лист1 (1).jpg"/>
                    <pic:cNvPicPr/>
                  </pic:nvPicPr>
                  <pic:blipFill rotWithShape="1">
                    <a:blip r:embed="rId16" cstate="print">
                      <a:extLst>
                        <a:ext uri="{28A0092B-C50C-407E-A947-70E740481C1C}">
                          <a14:useLocalDpi xmlns:a14="http://schemas.microsoft.com/office/drawing/2010/main" val="0"/>
                        </a:ext>
                      </a:extLst>
                    </a:blip>
                    <a:srcRect t="1903" b="1538"/>
                    <a:stretch/>
                  </pic:blipFill>
                  <pic:spPr bwMode="auto">
                    <a:xfrm>
                      <a:off x="0" y="0"/>
                      <a:ext cx="5802630"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65B" w:rsidRDefault="0084365B" w:rsidP="00003CCB">
      <w:pPr>
        <w:spacing w:line="240" w:lineRule="auto"/>
        <w:ind w:right="55" w:firstLine="708"/>
        <w:jc w:val="both"/>
        <w:rPr>
          <w:rFonts w:ascii="Times New Roman" w:hAnsi="Times New Roman" w:cs="Times New Roman"/>
          <w:i/>
          <w:iCs/>
          <w:sz w:val="28"/>
          <w:szCs w:val="28"/>
        </w:rPr>
      </w:pPr>
    </w:p>
    <w:p w:rsidR="00003CCB" w:rsidRPr="00A16464" w:rsidRDefault="00C248EC" w:rsidP="00D25ED5">
      <w:pPr>
        <w:spacing w:line="360" w:lineRule="auto"/>
        <w:ind w:right="57" w:firstLine="709"/>
        <w:jc w:val="both"/>
        <w:rPr>
          <w:rFonts w:ascii="Times New Roman" w:hAnsi="Times New Roman" w:cs="Times New Roman"/>
          <w:i/>
          <w:iCs/>
          <w:sz w:val="28"/>
          <w:szCs w:val="28"/>
        </w:rPr>
      </w:pPr>
      <w:r>
        <w:rPr>
          <w:rFonts w:ascii="Times New Roman" w:hAnsi="Times New Roman" w:cs="Times New Roman"/>
          <w:i/>
          <w:iCs/>
          <w:sz w:val="28"/>
          <w:szCs w:val="28"/>
        </w:rPr>
        <w:t>Каталог</w:t>
      </w:r>
      <w:r w:rsidR="00003CCB" w:rsidRPr="00A16464">
        <w:rPr>
          <w:rFonts w:ascii="Times New Roman" w:hAnsi="Times New Roman" w:cs="Times New Roman"/>
          <w:i/>
          <w:iCs/>
          <w:sz w:val="28"/>
          <w:szCs w:val="28"/>
        </w:rPr>
        <w:t xml:space="preserve"> координат характерных точек границ территории, в отношении которой утвержден проект межевания</w:t>
      </w:r>
      <w:r w:rsidR="00D25ED5">
        <w:rPr>
          <w:rFonts w:ascii="Times New Roman" w:hAnsi="Times New Roman" w:cs="Times New Roman"/>
          <w:i/>
          <w:iCs/>
          <w:sz w:val="28"/>
          <w:szCs w:val="28"/>
        </w:rPr>
        <w:t xml:space="preserve"> (система координат – МСК-52)</w:t>
      </w:r>
    </w:p>
    <w:p w:rsidR="00003CCB" w:rsidRDefault="00003CCB" w:rsidP="00003CCB">
      <w:pPr>
        <w:spacing w:after="0"/>
        <w:jc w:val="center"/>
        <w:rPr>
          <w:rFonts w:ascii="Times New Roman" w:hAnsi="Times New Roman" w:cs="Times New Roman"/>
          <w:color w:val="000000"/>
          <w:sz w:val="24"/>
          <w:szCs w:val="24"/>
        </w:rPr>
        <w:sectPr w:rsidR="00003CCB" w:rsidSect="001C4407">
          <w:type w:val="continuous"/>
          <w:pgSz w:w="11906" w:h="16838"/>
          <w:pgMar w:top="567" w:right="709" w:bottom="851" w:left="1134" w:header="709" w:footer="709" w:gutter="0"/>
          <w:cols w:space="708"/>
          <w:titlePg/>
          <w:docGrid w:linePitch="360"/>
        </w:sect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94"/>
        <w:gridCol w:w="1559"/>
      </w:tblGrid>
      <w:tr w:rsidR="00003CCB" w:rsidRPr="00DC355B" w:rsidTr="00003CCB">
        <w:trPr>
          <w:cantSplit/>
          <w:trHeight w:val="227"/>
        </w:trPr>
        <w:tc>
          <w:tcPr>
            <w:tcW w:w="1420" w:type="dxa"/>
            <w:vMerge w:val="restart"/>
            <w:shd w:val="clear" w:color="auto" w:fill="auto"/>
            <w:noWrap/>
            <w:vAlign w:val="center"/>
          </w:tcPr>
          <w:p w:rsidR="00003CCB" w:rsidRPr="00DC355B" w:rsidRDefault="00003CC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 xml:space="preserve">Номер </w:t>
            </w:r>
            <w:r>
              <w:rPr>
                <w:rFonts w:ascii="Times New Roman" w:hAnsi="Times New Roman" w:cs="Times New Roman"/>
                <w:color w:val="000000"/>
                <w:sz w:val="24"/>
                <w:szCs w:val="24"/>
              </w:rPr>
              <w:t xml:space="preserve">поворотной </w:t>
            </w:r>
            <w:r w:rsidRPr="00DC355B">
              <w:rPr>
                <w:rFonts w:ascii="Times New Roman" w:hAnsi="Times New Roman" w:cs="Times New Roman"/>
                <w:color w:val="000000"/>
                <w:sz w:val="24"/>
                <w:szCs w:val="24"/>
              </w:rPr>
              <w:t>точки</w:t>
            </w:r>
          </w:p>
        </w:tc>
        <w:tc>
          <w:tcPr>
            <w:tcW w:w="3253" w:type="dxa"/>
            <w:gridSpan w:val="2"/>
            <w:vAlign w:val="center"/>
          </w:tcPr>
          <w:p w:rsidR="00003CCB" w:rsidRPr="00003CCB" w:rsidRDefault="00003CCB" w:rsidP="00003CC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Координаты</w:t>
            </w:r>
          </w:p>
        </w:tc>
      </w:tr>
      <w:tr w:rsidR="00003CCB" w:rsidRPr="00DC355B" w:rsidTr="00003CCB">
        <w:trPr>
          <w:cantSplit/>
          <w:trHeight w:val="227"/>
        </w:trPr>
        <w:tc>
          <w:tcPr>
            <w:tcW w:w="1420" w:type="dxa"/>
            <w:vMerge/>
            <w:shd w:val="clear" w:color="auto" w:fill="auto"/>
            <w:noWrap/>
            <w:vAlign w:val="center"/>
            <w:hideMark/>
          </w:tcPr>
          <w:p w:rsidR="00003CCB" w:rsidRPr="00DC355B" w:rsidRDefault="00003CCB" w:rsidP="00003CCB">
            <w:pPr>
              <w:spacing w:after="0"/>
              <w:jc w:val="center"/>
              <w:rPr>
                <w:rFonts w:ascii="Times New Roman" w:hAnsi="Times New Roman" w:cs="Times New Roman"/>
                <w:color w:val="000000"/>
                <w:sz w:val="24"/>
                <w:szCs w:val="24"/>
              </w:rPr>
            </w:pPr>
          </w:p>
        </w:tc>
        <w:tc>
          <w:tcPr>
            <w:tcW w:w="1694" w:type="dxa"/>
            <w:vAlign w:val="center"/>
          </w:tcPr>
          <w:p w:rsidR="00003CCB" w:rsidRPr="00DC355B" w:rsidRDefault="00003CC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X</w:t>
            </w:r>
          </w:p>
        </w:tc>
        <w:tc>
          <w:tcPr>
            <w:tcW w:w="1559" w:type="dxa"/>
            <w:shd w:val="clear" w:color="auto" w:fill="auto"/>
            <w:noWrap/>
            <w:vAlign w:val="center"/>
            <w:hideMark/>
          </w:tcPr>
          <w:p w:rsidR="00003CCB" w:rsidRPr="00DC355B" w:rsidRDefault="00003CC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Y</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390026</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83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lang w:val="en-US"/>
              </w:rPr>
              <w:t>2165286</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0</w:t>
            </w:r>
            <w:r w:rsidRPr="00DC355B">
              <w:rPr>
                <w:rFonts w:ascii="Times New Roman" w:hAnsi="Times New Roman" w:cs="Times New Roman"/>
                <w:color w:val="000000"/>
                <w:sz w:val="24"/>
                <w:szCs w:val="24"/>
              </w:rPr>
              <w:t>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389990,96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2165315,22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389924,21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2165364,09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389856,87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2165413,73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389859,63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2165422,70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389867,45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2165441,89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389873,63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2165456,94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389906,46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2165490,38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389893,95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2165506,61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389905,27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2165525,42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389921,96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2165561,56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389947,15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2165564,29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389950,29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2165619,19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389958,12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2165637,55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389970,81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2165643,52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389988,01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2165686,44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389998,42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2165709,77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390026,82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2165767,03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390023,84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2165779,93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390042,12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2165818,00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390054,74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2165823,83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390128,92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2165988,86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390134,14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2166002,05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390161,88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2166064,24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390198,85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2166140,22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390249,48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2166229,93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390248,57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2166246,34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390280,74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2166308,18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390302,56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2166360,12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390316,79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2166368,81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390354,11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2166465,84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390514,17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2166798,16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390556,63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2166880,40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390586,63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2166951,07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390613,20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2167045,17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390633,71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2167141,75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37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390641,12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2167188,50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390644,73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2167218,46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39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390647,81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2167251,15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390651,32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2167301,25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390652,19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2167376,12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390650,15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2167427,98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390645,61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2167516,91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390635,09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2167574,85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390607,06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2167676,43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390603,13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2167691,50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390564,43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2167829,74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390538,69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2167904,54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49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390528,76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2167930,08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390515,32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2167961,66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390462,91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2168063,06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390431,07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2168115,03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390397,84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2168164,04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390329,25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2168252,19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390267,76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2168316,42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390210,78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2168367,53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2168406,00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390164,72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2168402,44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59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390163,16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2168409,65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390124,78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2168436,02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390083,93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2168453,87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390043,66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2168475,99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390017,08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2168494,14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389969,30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2168520,15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389938,49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2168534,22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389909,42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2168545,84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389873,55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2168558,31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389817,20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2168574,35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69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389771,27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2168590,88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389754,64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2168590,65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389745,24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2168597,94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389729,08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2168596,16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389690,85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2168607,08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389665,66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2168618,52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389627,90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2168624,62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76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389596,11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2168641,72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389561,73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2168640,89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389458,10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2168688,47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79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389434,09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2168706,44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389413,13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2168717,28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389368,92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2168767,95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389356,49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2168774,03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389331,07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2168800,57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389302,27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2168833,39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389277,01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2168872,18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389261,28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2168893,93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389244,48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2168910,37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389176,37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2168989,02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89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389157,91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2169007,93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389144,21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2169021,48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389128,84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2169035,77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389085,46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2169069,90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389051,49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2169095,43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388980,56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2169132,72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388926,90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2169154,17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388876,90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2169169,72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388846,74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2169181,02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388861,76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2169234,09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99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388890,08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2169391</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28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388771</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2169387,52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388748,42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2169329,47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388734,80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2169286,94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388684</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2169119</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30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388664,13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2169043,80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388659,15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2169030,04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388631,76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2168924</w:t>
            </w:r>
            <w:r w:rsidRPr="00DC355B">
              <w:rPr>
                <w:rFonts w:ascii="Times New Roman" w:hAnsi="Times New Roman" w:cs="Times New Roman"/>
                <w:color w:val="000000"/>
                <w:sz w:val="24"/>
                <w:szCs w:val="24"/>
              </w:rPr>
              <w:t>,</w:t>
            </w:r>
            <w:r w:rsidRPr="00DC355B">
              <w:rPr>
                <w:rFonts w:ascii="Times New Roman" w:hAnsi="Times New Roman" w:cs="Times New Roman"/>
                <w:color w:val="000000"/>
                <w:sz w:val="24"/>
                <w:szCs w:val="24"/>
                <w:lang w:val="en-US"/>
              </w:rPr>
              <w:t>07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388756,25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2168888,48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388772,97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2168929,94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109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388789,65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2168977,59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388802,88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2169019,15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388811,18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2169048,05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388837,20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2169042,04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388938,58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2169000,64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388990,32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2168968,71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389033,91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2168936,16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389071,61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2168901,54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389099,46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2168869,74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2168852,97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119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389161,10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2168787,77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120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389226,60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2168700,84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389248,92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2168678,31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389252,64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2168662,38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389283,34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2168634,64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389319,71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2168606,06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389351,71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2168570,47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389399,04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2168536,26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389432,25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2168531,64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389497,52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2168501,16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129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389506,37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2168497,99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389531,08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2168491,62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389537,32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2168477,91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389580,94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2168472,02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389605,11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2168472,24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389650,26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2168451,52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389753,87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2168426,38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389866,95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2168389,18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389971,48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2168346,12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389989,35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2168323,63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139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390019,96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2168302,44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390069,56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2168284,17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390147,06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2168225,34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390225,96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2168149,18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390272,04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2168091,31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390311,85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2168034,09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390343,16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2167984,01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390363,34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2167946,05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390384,43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2167900,55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390444,38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2167724,35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149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390468,91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2167635,67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390471,04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2167627,96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390475,47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2167611,94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390494,12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2167466,97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390502,25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2167463,32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390508,73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2167431,02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390510,64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2167357,25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390508,72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2167297,52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390510,12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2167279,66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390501,86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2167201,54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159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390489,52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2167132,07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390472,98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2167072,25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390453,25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2167012,37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390438,67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2166980,71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390437,14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2166972,03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164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390414,76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2166929,24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390369,69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2166827,84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390348,66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2166764,81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390220,86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2166497,20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390182,52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2166428,61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169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390180,79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2166410,45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390159,05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2166371,17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390142,17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2166356,21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390137,62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2166326,11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390124,29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2166292,75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390111,71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2166282,01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390073,45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2166189,28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390050,52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2166146,16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389995,88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2166036,61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389991,35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2166027,52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179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389931,94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2165905,15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389929,05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2165882,95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389906,00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2165834,13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389893,97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2165825,79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389839,54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2165710,33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389840,08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2165700,54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389823,56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2165669,99</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lastRenderedPageBreak/>
              <w:t>186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389818,25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2165669,78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389796,36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2165634,12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389781,43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2165603,35</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189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389777,13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2165589,84</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389753,82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2165544,78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389754,66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2165540,88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389749,72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2165532,21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389745,57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2165515,31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389730,29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2165494,77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389687,29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2165521,71</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389672,85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2165528,37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389642,21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2165541,90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389632,66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2165547,32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199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389562,95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2165444,33</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389617,22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2165403,07</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389678,07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2165360,26</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389683,84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2165356,10</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389766,96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2165296,58</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389928,01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2165188,12</w:t>
            </w:r>
          </w:p>
        </w:tc>
      </w:tr>
      <w:tr w:rsidR="00DC355B" w:rsidRPr="00DC355B" w:rsidTr="00003CCB">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205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389949,20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55B" w:rsidRPr="00DC355B" w:rsidRDefault="00DC355B" w:rsidP="00003CCB">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2165175,24</w:t>
            </w:r>
          </w:p>
        </w:tc>
      </w:tr>
      <w:tr w:rsidR="006851BE" w:rsidRPr="00DC355B" w:rsidTr="006851BE">
        <w:trPr>
          <w:cantSplit/>
          <w:trHeight w:val="2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1BE" w:rsidRPr="00DC355B" w:rsidRDefault="006851BE" w:rsidP="006851BE">
            <w:pPr>
              <w:spacing w:after="0"/>
              <w:jc w:val="center"/>
              <w:rPr>
                <w:rFonts w:ascii="Times New Roman" w:hAnsi="Times New Roman" w:cs="Times New Roman"/>
                <w:color w:val="000000"/>
                <w:sz w:val="24"/>
                <w:szCs w:val="24"/>
              </w:rPr>
            </w:pPr>
            <w:r w:rsidRPr="00DC355B">
              <w:rPr>
                <w:rFonts w:ascii="Times New Roman" w:hAnsi="Times New Roman" w:cs="Times New Roman"/>
                <w:color w:val="000000"/>
                <w:sz w:val="24"/>
                <w:szCs w:val="24"/>
              </w:rPr>
              <w:t>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6851BE" w:rsidRPr="00DC355B" w:rsidRDefault="006851BE" w:rsidP="006851BE">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390026</w:t>
            </w:r>
            <w:r w:rsidRPr="006851BE">
              <w:rPr>
                <w:rFonts w:ascii="Times New Roman" w:hAnsi="Times New Roman" w:cs="Times New Roman"/>
                <w:color w:val="000000"/>
                <w:sz w:val="24"/>
                <w:szCs w:val="24"/>
                <w:lang w:val="en-US"/>
              </w:rPr>
              <w:t>,</w:t>
            </w:r>
            <w:r w:rsidRPr="00DC355B">
              <w:rPr>
                <w:rFonts w:ascii="Times New Roman" w:hAnsi="Times New Roman" w:cs="Times New Roman"/>
                <w:color w:val="000000"/>
                <w:sz w:val="24"/>
                <w:szCs w:val="24"/>
                <w:lang w:val="en-US"/>
              </w:rPr>
              <w:t>83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1BE" w:rsidRPr="006851BE" w:rsidRDefault="006851BE" w:rsidP="006851BE">
            <w:pPr>
              <w:spacing w:after="0"/>
              <w:jc w:val="center"/>
              <w:rPr>
                <w:rFonts w:ascii="Times New Roman" w:hAnsi="Times New Roman" w:cs="Times New Roman"/>
                <w:color w:val="000000"/>
                <w:sz w:val="24"/>
                <w:szCs w:val="24"/>
                <w:lang w:val="en-US"/>
              </w:rPr>
            </w:pPr>
            <w:r w:rsidRPr="00DC355B">
              <w:rPr>
                <w:rFonts w:ascii="Times New Roman" w:hAnsi="Times New Roman" w:cs="Times New Roman"/>
                <w:color w:val="000000"/>
                <w:sz w:val="24"/>
                <w:szCs w:val="24"/>
                <w:lang w:val="en-US"/>
              </w:rPr>
              <w:t>2165286</w:t>
            </w:r>
            <w:r w:rsidRPr="006851BE">
              <w:rPr>
                <w:rFonts w:ascii="Times New Roman" w:hAnsi="Times New Roman" w:cs="Times New Roman"/>
                <w:color w:val="000000"/>
                <w:sz w:val="24"/>
                <w:szCs w:val="24"/>
                <w:lang w:val="en-US"/>
              </w:rPr>
              <w:t>,</w:t>
            </w:r>
            <w:r w:rsidRPr="00DC355B">
              <w:rPr>
                <w:rFonts w:ascii="Times New Roman" w:hAnsi="Times New Roman" w:cs="Times New Roman"/>
                <w:color w:val="000000"/>
                <w:sz w:val="24"/>
                <w:szCs w:val="24"/>
                <w:lang w:val="en-US"/>
              </w:rPr>
              <w:t>0</w:t>
            </w:r>
            <w:r w:rsidRPr="006851BE">
              <w:rPr>
                <w:rFonts w:ascii="Times New Roman" w:hAnsi="Times New Roman" w:cs="Times New Roman"/>
                <w:color w:val="000000"/>
                <w:sz w:val="24"/>
                <w:szCs w:val="24"/>
                <w:lang w:val="en-US"/>
              </w:rPr>
              <w:t>4</w:t>
            </w:r>
          </w:p>
        </w:tc>
      </w:tr>
    </w:tbl>
    <w:p w:rsidR="00003CCB" w:rsidRDefault="00003CCB" w:rsidP="00DC355B">
      <w:pPr>
        <w:autoSpaceDE w:val="0"/>
        <w:autoSpaceDN w:val="0"/>
        <w:adjustRightInd w:val="0"/>
        <w:ind w:firstLine="709"/>
        <w:rPr>
          <w:rFonts w:ascii="Arial" w:hAnsi="Arial" w:cs="Arial"/>
          <w:sz w:val="24"/>
          <w:szCs w:val="24"/>
        </w:rPr>
        <w:sectPr w:rsidR="00003CCB" w:rsidSect="00003CCB">
          <w:type w:val="continuous"/>
          <w:pgSz w:w="11906" w:h="16838"/>
          <w:pgMar w:top="567" w:right="709" w:bottom="851" w:left="1134" w:header="709" w:footer="709" w:gutter="0"/>
          <w:cols w:num="2" w:space="708"/>
          <w:titlePg/>
          <w:docGrid w:linePitch="360"/>
        </w:sectPr>
      </w:pPr>
    </w:p>
    <w:p w:rsidR="00356650" w:rsidRDefault="00356650" w:rsidP="00DC355B">
      <w:pPr>
        <w:pStyle w:val="aff"/>
        <w:ind w:left="0" w:right="-31" w:hanging="142"/>
        <w:jc w:val="center"/>
      </w:pPr>
    </w:p>
    <w:p w:rsidR="00356650" w:rsidRDefault="00356650" w:rsidP="00DC355B">
      <w:pPr>
        <w:pStyle w:val="aff"/>
        <w:ind w:left="0" w:right="-31" w:hanging="142"/>
        <w:jc w:val="center"/>
      </w:pPr>
    </w:p>
    <w:p w:rsidR="00A16464" w:rsidRDefault="00A16464" w:rsidP="00DC355B">
      <w:pPr>
        <w:pStyle w:val="aff"/>
        <w:ind w:left="0" w:right="-31" w:hanging="142"/>
        <w:jc w:val="center"/>
        <w:rPr>
          <w:rFonts w:ascii="Times New Roman" w:hAnsi="Times New Roman" w:cs="Times New Roman"/>
          <w:sz w:val="28"/>
          <w:szCs w:val="28"/>
        </w:rPr>
      </w:pPr>
    </w:p>
    <w:p w:rsidR="00A16464" w:rsidRDefault="00A16464" w:rsidP="00DC355B">
      <w:pPr>
        <w:pStyle w:val="aff"/>
        <w:ind w:left="0" w:right="-31" w:hanging="142"/>
        <w:jc w:val="center"/>
        <w:rPr>
          <w:rFonts w:ascii="Times New Roman" w:hAnsi="Times New Roman" w:cs="Times New Roman"/>
          <w:sz w:val="28"/>
          <w:szCs w:val="28"/>
        </w:rPr>
      </w:pPr>
    </w:p>
    <w:p w:rsidR="00A16464" w:rsidRDefault="00A16464" w:rsidP="00DC355B">
      <w:pPr>
        <w:pStyle w:val="aff"/>
        <w:ind w:left="0" w:right="-31" w:hanging="142"/>
        <w:jc w:val="center"/>
        <w:rPr>
          <w:rFonts w:ascii="Times New Roman" w:hAnsi="Times New Roman" w:cs="Times New Roman"/>
          <w:sz w:val="28"/>
          <w:szCs w:val="28"/>
        </w:rPr>
      </w:pPr>
    </w:p>
    <w:p w:rsidR="00A16464" w:rsidRDefault="00A16464" w:rsidP="00DC355B">
      <w:pPr>
        <w:pStyle w:val="aff"/>
        <w:ind w:left="0" w:right="-31" w:hanging="142"/>
        <w:jc w:val="center"/>
        <w:rPr>
          <w:rFonts w:ascii="Times New Roman" w:hAnsi="Times New Roman" w:cs="Times New Roman"/>
          <w:sz w:val="28"/>
          <w:szCs w:val="28"/>
        </w:rPr>
      </w:pPr>
    </w:p>
    <w:p w:rsidR="00DC355B" w:rsidRPr="00AB7CDA" w:rsidRDefault="0084365B" w:rsidP="00DC355B">
      <w:pPr>
        <w:pStyle w:val="aff"/>
        <w:ind w:left="0" w:right="-31" w:hanging="142"/>
        <w:jc w:val="center"/>
        <w:rPr>
          <w:rFonts w:ascii="Times New Roman" w:hAnsi="Times New Roman" w:cs="Times New Roman"/>
          <w:sz w:val="28"/>
          <w:szCs w:val="28"/>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2999952</wp:posOffset>
                </wp:positionV>
                <wp:extent cx="1617133"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617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66FA9A" id="Прямая соединительная линия 6"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236.2pt" to="127.3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" strokecolor="black [3040]">
                <w10:wrap anchorx="margin"/>
              </v:line>
            </w:pict>
          </mc:Fallback>
        </mc:AlternateContent>
      </w:r>
      <w:r w:rsidR="00356650" w:rsidRPr="00AB7CDA">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9039951</wp:posOffset>
                </wp:positionV>
                <wp:extent cx="1774371"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7743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5EFEB0" id="Прямая соединительная линия 1"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711.8pt" to="139.7pt,7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" strokecolor="black [3040]">
                <w10:wrap anchorx="margin"/>
              </v:line>
            </w:pict>
          </mc:Fallback>
        </mc:AlternateContent>
      </w:r>
    </w:p>
    <w:sectPr w:rsidR="00DC355B" w:rsidRPr="00AB7CDA" w:rsidSect="001C4407">
      <w:type w:val="continuous"/>
      <w:pgSz w:w="11906" w:h="16838"/>
      <w:pgMar w:top="567" w:right="70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307" w:rsidRDefault="003E3307" w:rsidP="001205FD">
      <w:pPr>
        <w:spacing w:after="0" w:line="240" w:lineRule="auto"/>
      </w:pPr>
      <w:r>
        <w:separator/>
      </w:r>
    </w:p>
  </w:endnote>
  <w:endnote w:type="continuationSeparator" w:id="0">
    <w:p w:rsidR="003E3307" w:rsidRDefault="003E3307" w:rsidP="0012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ГОСТ тип А">
    <w:altName w:val="Arial"/>
    <w:charset w:val="CC"/>
    <w:family w:val="swiss"/>
    <w:pitch w:val="variable"/>
  </w:font>
  <w:font w:name="Book Antiqua">
    <w:panose1 w:val="02040602050305030304"/>
    <w:charset w:val="CC"/>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ET">
    <w:altName w:val="Dutch801 Rm BT"/>
    <w:panose1 w:val="00000000000000000000"/>
    <w:charset w:val="00"/>
    <w:family w:val="auto"/>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HiddenHorzOCR">
    <w:altName w:val="MS Mincho"/>
    <w:charset w:val="8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307" w:rsidRDefault="003E3307" w:rsidP="001205FD">
      <w:pPr>
        <w:spacing w:after="0" w:line="240" w:lineRule="auto"/>
      </w:pPr>
      <w:r>
        <w:separator/>
      </w:r>
    </w:p>
  </w:footnote>
  <w:footnote w:type="continuationSeparator" w:id="0">
    <w:p w:rsidR="003E3307" w:rsidRDefault="003E3307" w:rsidP="00120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59216"/>
      <w:docPartObj>
        <w:docPartGallery w:val="Page Numbers (Top of Page)"/>
        <w:docPartUnique/>
      </w:docPartObj>
    </w:sdtPr>
    <w:sdtEndPr/>
    <w:sdtContent>
      <w:p w:rsidR="00A114C4" w:rsidRDefault="00A114C4">
        <w:pPr>
          <w:pStyle w:val="afb"/>
          <w:jc w:val="center"/>
        </w:pPr>
        <w:r w:rsidRPr="000F03B1">
          <w:rPr>
            <w:rFonts w:ascii="Times New Roman" w:hAnsi="Times New Roman" w:cs="Times New Roman"/>
            <w:sz w:val="24"/>
            <w:szCs w:val="24"/>
          </w:rPr>
          <w:fldChar w:fldCharType="begin"/>
        </w:r>
        <w:r w:rsidRPr="000F03B1">
          <w:rPr>
            <w:rFonts w:ascii="Times New Roman" w:hAnsi="Times New Roman" w:cs="Times New Roman"/>
            <w:sz w:val="24"/>
            <w:szCs w:val="24"/>
          </w:rPr>
          <w:instrText>PAGE   \* MERGEFORMAT</w:instrText>
        </w:r>
        <w:r w:rsidRPr="000F03B1">
          <w:rPr>
            <w:rFonts w:ascii="Times New Roman" w:hAnsi="Times New Roman" w:cs="Times New Roman"/>
            <w:sz w:val="24"/>
            <w:szCs w:val="24"/>
          </w:rPr>
          <w:fldChar w:fldCharType="separate"/>
        </w:r>
        <w:r w:rsidR="003D7FBC">
          <w:rPr>
            <w:rFonts w:ascii="Times New Roman" w:hAnsi="Times New Roman" w:cs="Times New Roman"/>
            <w:noProof/>
            <w:sz w:val="24"/>
            <w:szCs w:val="24"/>
          </w:rPr>
          <w:t>3</w:t>
        </w:r>
        <w:r w:rsidRPr="000F03B1">
          <w:rPr>
            <w:rFonts w:ascii="Times New Roman" w:hAnsi="Times New Roman" w:cs="Times New Roman"/>
            <w:sz w:val="24"/>
            <w:szCs w:val="24"/>
          </w:rPr>
          <w:fldChar w:fldCharType="end"/>
        </w:r>
      </w:p>
    </w:sdtContent>
  </w:sdt>
  <w:p w:rsidR="00A114C4" w:rsidRDefault="00A114C4">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4" w:rsidRPr="00760A34" w:rsidRDefault="00A114C4">
    <w:pPr>
      <w:pStyle w:val="afb"/>
      <w:jc w:val="center"/>
      <w:rPr>
        <w:rFonts w:ascii="Times New Roman" w:hAnsi="Times New Roman" w:cs="Times New Roman"/>
        <w:sz w:val="24"/>
        <w:szCs w:val="24"/>
      </w:rPr>
    </w:pPr>
  </w:p>
  <w:p w:rsidR="00A114C4" w:rsidRDefault="00A114C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099720"/>
      <w:docPartObj>
        <w:docPartGallery w:val="Page Numbers (Top of Page)"/>
        <w:docPartUnique/>
      </w:docPartObj>
    </w:sdtPr>
    <w:sdtEndPr/>
    <w:sdtContent>
      <w:p w:rsidR="00A114C4" w:rsidRDefault="00A114C4">
        <w:pPr>
          <w:pStyle w:val="afb"/>
          <w:jc w:val="center"/>
        </w:pPr>
        <w:r w:rsidRPr="000F03B1">
          <w:rPr>
            <w:rFonts w:ascii="Times New Roman" w:hAnsi="Times New Roman" w:cs="Times New Roman"/>
            <w:sz w:val="24"/>
            <w:szCs w:val="24"/>
          </w:rPr>
          <w:fldChar w:fldCharType="begin"/>
        </w:r>
        <w:r w:rsidRPr="000F03B1">
          <w:rPr>
            <w:rFonts w:ascii="Times New Roman" w:hAnsi="Times New Roman" w:cs="Times New Roman"/>
            <w:sz w:val="24"/>
            <w:szCs w:val="24"/>
          </w:rPr>
          <w:instrText>PAGE   \* MERGEFORMAT</w:instrText>
        </w:r>
        <w:r w:rsidRPr="000F03B1">
          <w:rPr>
            <w:rFonts w:ascii="Times New Roman" w:hAnsi="Times New Roman" w:cs="Times New Roman"/>
            <w:sz w:val="24"/>
            <w:szCs w:val="24"/>
          </w:rPr>
          <w:fldChar w:fldCharType="separate"/>
        </w:r>
        <w:r w:rsidR="003D7FBC">
          <w:rPr>
            <w:rFonts w:ascii="Times New Roman" w:hAnsi="Times New Roman" w:cs="Times New Roman"/>
            <w:noProof/>
            <w:sz w:val="24"/>
            <w:szCs w:val="24"/>
          </w:rPr>
          <w:t>28</w:t>
        </w:r>
        <w:r w:rsidRPr="000F03B1">
          <w:rPr>
            <w:rFonts w:ascii="Times New Roman" w:hAnsi="Times New Roman" w:cs="Times New Roman"/>
            <w:sz w:val="24"/>
            <w:szCs w:val="24"/>
          </w:rPr>
          <w:fldChar w:fldCharType="end"/>
        </w:r>
      </w:p>
    </w:sdtContent>
  </w:sdt>
  <w:p w:rsidR="00A114C4" w:rsidRDefault="00A114C4">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446498"/>
      <w:docPartObj>
        <w:docPartGallery w:val="Page Numbers (Top of Page)"/>
        <w:docPartUnique/>
      </w:docPartObj>
    </w:sdtPr>
    <w:sdtEndPr/>
    <w:sdtContent>
      <w:p w:rsidR="00A114C4" w:rsidRDefault="00A114C4">
        <w:pPr>
          <w:pStyle w:val="afb"/>
          <w:jc w:val="center"/>
        </w:pPr>
        <w:r w:rsidRPr="00AB7CDA">
          <w:rPr>
            <w:rFonts w:ascii="Times New Roman" w:hAnsi="Times New Roman" w:cs="Times New Roman"/>
            <w:sz w:val="24"/>
            <w:szCs w:val="24"/>
          </w:rPr>
          <w:fldChar w:fldCharType="begin"/>
        </w:r>
        <w:r w:rsidRPr="00AB7CDA">
          <w:rPr>
            <w:rFonts w:ascii="Times New Roman" w:hAnsi="Times New Roman" w:cs="Times New Roman"/>
            <w:sz w:val="24"/>
            <w:szCs w:val="24"/>
          </w:rPr>
          <w:instrText>PAGE   \* MERGEFORMAT</w:instrText>
        </w:r>
        <w:r w:rsidRPr="00AB7CDA">
          <w:rPr>
            <w:rFonts w:ascii="Times New Roman" w:hAnsi="Times New Roman" w:cs="Times New Roman"/>
            <w:sz w:val="24"/>
            <w:szCs w:val="24"/>
          </w:rPr>
          <w:fldChar w:fldCharType="separate"/>
        </w:r>
        <w:r w:rsidR="003D7FBC">
          <w:rPr>
            <w:rFonts w:ascii="Times New Roman" w:hAnsi="Times New Roman" w:cs="Times New Roman"/>
            <w:noProof/>
            <w:sz w:val="24"/>
            <w:szCs w:val="24"/>
          </w:rPr>
          <w:t>14</w:t>
        </w:r>
        <w:r w:rsidRPr="00AB7CDA">
          <w:rPr>
            <w:rFonts w:ascii="Times New Roman" w:hAnsi="Times New Roman" w:cs="Times New Roman"/>
            <w:sz w:val="24"/>
            <w:szCs w:val="24"/>
          </w:rPr>
          <w:fldChar w:fldCharType="end"/>
        </w:r>
      </w:p>
    </w:sdtContent>
  </w:sdt>
  <w:p w:rsidR="00A114C4" w:rsidRDefault="00A114C4">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nsid w:val="FFFFFF7D"/>
    <w:multiLevelType w:val="singleLevel"/>
    <w:tmpl w:val="7ED430DC"/>
    <w:lvl w:ilvl="0">
      <w:start w:val="1"/>
      <w:numFmt w:val="decimal"/>
      <w:pStyle w:val="4"/>
      <w:lvlText w:val="%1."/>
      <w:lvlJc w:val="left"/>
      <w:pPr>
        <w:tabs>
          <w:tab w:val="num" w:pos="1209"/>
        </w:tabs>
        <w:ind w:left="1209" w:hanging="360"/>
      </w:pPr>
    </w:lvl>
  </w:abstractNum>
  <w:abstractNum w:abstractNumId="2">
    <w:nsid w:val="FFFFFF7E"/>
    <w:multiLevelType w:val="singleLevel"/>
    <w:tmpl w:val="77A6B320"/>
    <w:lvl w:ilvl="0">
      <w:start w:val="1"/>
      <w:numFmt w:val="decimal"/>
      <w:pStyle w:val="3"/>
      <w:lvlText w:val="%1."/>
      <w:lvlJc w:val="left"/>
      <w:pPr>
        <w:tabs>
          <w:tab w:val="num" w:pos="926"/>
        </w:tabs>
        <w:ind w:left="926" w:hanging="360"/>
      </w:pPr>
    </w:lvl>
  </w:abstractNum>
  <w:abstractNum w:abstractNumId="3">
    <w:nsid w:val="FFFFFF7F"/>
    <w:multiLevelType w:val="singleLevel"/>
    <w:tmpl w:val="3FA06A74"/>
    <w:lvl w:ilvl="0">
      <w:start w:val="1"/>
      <w:numFmt w:val="decimal"/>
      <w:pStyle w:val="2"/>
      <w:lvlText w:val="%1."/>
      <w:lvlJc w:val="left"/>
      <w:pPr>
        <w:tabs>
          <w:tab w:val="num" w:pos="643"/>
        </w:tabs>
        <w:ind w:left="643" w:hanging="360"/>
      </w:pPr>
    </w:lvl>
  </w:abstractNum>
  <w:abstractNum w:abstractNumId="4">
    <w:nsid w:val="FFFFFF80"/>
    <w:multiLevelType w:val="singleLevel"/>
    <w:tmpl w:val="1984316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CF6F0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F0C20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9F8AE6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B114E158"/>
    <w:lvl w:ilvl="0">
      <w:start w:val="1"/>
      <w:numFmt w:val="decimal"/>
      <w:pStyle w:val="a"/>
      <w:lvlText w:val="%1."/>
      <w:lvlJc w:val="left"/>
      <w:pPr>
        <w:tabs>
          <w:tab w:val="num" w:pos="360"/>
        </w:tabs>
        <w:ind w:left="284" w:hanging="284"/>
      </w:pPr>
    </w:lvl>
  </w:abstractNum>
  <w:abstractNum w:abstractNumId="9">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rPr>
    </w:lvl>
  </w:abstractNum>
  <w:abstractNum w:abstractNumId="10">
    <w:nsid w:val="00000006"/>
    <w:multiLevelType w:val="singleLevel"/>
    <w:tmpl w:val="00000006"/>
    <w:name w:val="WW8Num6"/>
    <w:lvl w:ilvl="0">
      <w:start w:val="1"/>
      <w:numFmt w:val="bullet"/>
      <w:lvlText w:val=""/>
      <w:lvlJc w:val="left"/>
      <w:pPr>
        <w:tabs>
          <w:tab w:val="num" w:pos="0"/>
        </w:tabs>
        <w:ind w:left="1287" w:hanging="360"/>
      </w:pPr>
      <w:rPr>
        <w:rFonts w:ascii="Symbol" w:hAnsi="Symbol" w:cs="Symbol"/>
      </w:rPr>
    </w:lvl>
  </w:abstractNum>
  <w:abstractNum w:abstractNumId="11">
    <w:nsid w:val="0000000F"/>
    <w:multiLevelType w:val="singleLevel"/>
    <w:tmpl w:val="0000000F"/>
    <w:name w:val="WW8Num16"/>
    <w:lvl w:ilvl="0">
      <w:start w:val="1"/>
      <w:numFmt w:val="bullet"/>
      <w:lvlText w:val=""/>
      <w:lvlJc w:val="left"/>
      <w:pPr>
        <w:tabs>
          <w:tab w:val="num" w:pos="720"/>
        </w:tabs>
        <w:ind w:left="720" w:hanging="360"/>
      </w:pPr>
      <w:rPr>
        <w:rFonts w:ascii="Symbol" w:hAnsi="Symbol"/>
      </w:rPr>
    </w:lvl>
  </w:abstractNum>
  <w:abstractNum w:abstractNumId="12">
    <w:nsid w:val="026B7118"/>
    <w:multiLevelType w:val="multilevel"/>
    <w:tmpl w:val="90B29184"/>
    <w:styleLink w:val="a0"/>
    <w:lvl w:ilvl="0">
      <w:start w:val="1"/>
      <w:numFmt w:val="bullet"/>
      <w:lvlText w:val=""/>
      <w:lvlJc w:val="left"/>
      <w:pPr>
        <w:tabs>
          <w:tab w:val="num" w:pos="1208"/>
        </w:tabs>
        <w:ind w:left="1208" w:hanging="284"/>
      </w:pPr>
      <w:rPr>
        <w:rFonts w:ascii="Symbol" w:hAnsi="Symbol"/>
        <w:b w:val="0"/>
        <w:i w:val="0"/>
        <w:caps w:val="0"/>
        <w:smallCaps w:val="0"/>
        <w:strike w:val="0"/>
        <w:dstrike w:val="0"/>
        <w:vanish w:val="0"/>
        <w:spacing w:val="0"/>
        <w:w w:val="100"/>
        <w:kern w:val="0"/>
        <w:position w:val="0"/>
        <w:sz w:val="24"/>
        <w:u w:val="none"/>
        <w:vertAlign w:val="baseline"/>
      </w:rPr>
    </w:lvl>
    <w:lvl w:ilvl="1">
      <w:start w:val="1"/>
      <w:numFmt w:val="bullet"/>
      <w:lvlRestart w:val="0"/>
      <w:pStyle w:val="a1"/>
      <w:lvlText w:val=""/>
      <w:lvlJc w:val="left"/>
      <w:pPr>
        <w:ind w:left="1208" w:hanging="284"/>
      </w:pPr>
      <w:rPr>
        <w:rFonts w:ascii="Symbol" w:hAnsi="Symbol" w:hint="default"/>
        <w:sz w:val="24"/>
      </w:rPr>
    </w:lvl>
    <w:lvl w:ilvl="2">
      <w:start w:val="1"/>
      <w:numFmt w:val="bullet"/>
      <w:lvlText w:val=""/>
      <w:lvlJc w:val="left"/>
      <w:pPr>
        <w:ind w:left="1208" w:hanging="284"/>
      </w:pPr>
      <w:rPr>
        <w:rFonts w:ascii="Symbol" w:hAnsi="Symbol" w:hint="default"/>
        <w:sz w:val="24"/>
      </w:rPr>
    </w:lvl>
    <w:lvl w:ilvl="3">
      <w:start w:val="1"/>
      <w:numFmt w:val="bullet"/>
      <w:lvlText w:val=""/>
      <w:lvlJc w:val="left"/>
      <w:pPr>
        <w:ind w:left="1208" w:hanging="284"/>
      </w:pPr>
      <w:rPr>
        <w:rFonts w:ascii="Symbol" w:hAnsi="Symbol" w:hint="default"/>
      </w:rPr>
    </w:lvl>
    <w:lvl w:ilvl="4">
      <w:start w:val="1"/>
      <w:numFmt w:val="bullet"/>
      <w:lvlText w:val=""/>
      <w:lvlJc w:val="left"/>
      <w:pPr>
        <w:ind w:left="1208" w:hanging="284"/>
      </w:pPr>
      <w:rPr>
        <w:rFonts w:ascii="Symbol" w:hAnsi="Symbol" w:hint="default"/>
      </w:rPr>
    </w:lvl>
    <w:lvl w:ilvl="5">
      <w:start w:val="1"/>
      <w:numFmt w:val="bullet"/>
      <w:lvlText w:val=""/>
      <w:lvlJc w:val="left"/>
      <w:pPr>
        <w:ind w:left="1208" w:hanging="284"/>
      </w:pPr>
      <w:rPr>
        <w:rFonts w:ascii="Symbol" w:hAnsi="Symbol" w:hint="default"/>
      </w:rPr>
    </w:lvl>
    <w:lvl w:ilvl="6">
      <w:start w:val="1"/>
      <w:numFmt w:val="bullet"/>
      <w:lvlText w:val=""/>
      <w:lvlJc w:val="left"/>
      <w:pPr>
        <w:ind w:left="1208" w:hanging="284"/>
      </w:pPr>
      <w:rPr>
        <w:rFonts w:ascii="Symbol" w:hAnsi="Symbol" w:hint="default"/>
      </w:rPr>
    </w:lvl>
    <w:lvl w:ilvl="7">
      <w:start w:val="1"/>
      <w:numFmt w:val="bullet"/>
      <w:lvlText w:val=""/>
      <w:lvlJc w:val="left"/>
      <w:pPr>
        <w:ind w:left="1208" w:hanging="284"/>
      </w:pPr>
      <w:rPr>
        <w:rFonts w:ascii="Symbol" w:hAnsi="Symbol" w:hint="default"/>
      </w:rPr>
    </w:lvl>
    <w:lvl w:ilvl="8">
      <w:start w:val="1"/>
      <w:numFmt w:val="bullet"/>
      <w:lvlText w:val=""/>
      <w:lvlJc w:val="left"/>
      <w:pPr>
        <w:ind w:left="1208" w:hanging="284"/>
      </w:pPr>
      <w:rPr>
        <w:rFonts w:ascii="Symbol" w:hAnsi="Symbol" w:hint="default"/>
      </w:rPr>
    </w:lvl>
  </w:abstractNum>
  <w:abstractNum w:abstractNumId="13">
    <w:nsid w:val="09E07AC7"/>
    <w:multiLevelType w:val="hybridMultilevel"/>
    <w:tmpl w:val="D7B0F59E"/>
    <w:lvl w:ilvl="0" w:tplc="71E020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2"/>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0F420B37"/>
    <w:multiLevelType w:val="multilevel"/>
    <w:tmpl w:val="31701866"/>
    <w:styleLink w:val="a3"/>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0FA60378"/>
    <w:multiLevelType w:val="multilevel"/>
    <w:tmpl w:val="0419001D"/>
    <w:styleLink w:val="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016506E"/>
    <w:multiLevelType w:val="multilevel"/>
    <w:tmpl w:val="0419001D"/>
    <w:styleLink w:val="1ai"/>
    <w:lvl w:ilvl="0">
      <w:start w:val="1"/>
      <w:numFmt w:val="decimal"/>
      <w:pStyle w:val="1"/>
      <w:lvlText w:val="%1)"/>
      <w:lvlJc w:val="left"/>
      <w:pPr>
        <w:tabs>
          <w:tab w:val="num" w:pos="360"/>
        </w:tabs>
        <w:ind w:left="360" w:hanging="360"/>
      </w:pPr>
    </w:lvl>
    <w:lvl w:ilvl="1">
      <w:start w:val="1"/>
      <w:numFmt w:val="lowerLetter"/>
      <w:pStyle w:val="21"/>
      <w:lvlText w:val="%2)"/>
      <w:lvlJc w:val="left"/>
      <w:pPr>
        <w:tabs>
          <w:tab w:val="num" w:pos="720"/>
        </w:tabs>
        <w:ind w:left="720" w:hanging="360"/>
      </w:pPr>
    </w:lvl>
    <w:lvl w:ilvl="2">
      <w:start w:val="1"/>
      <w:numFmt w:val="lowerRoman"/>
      <w:pStyle w:val="32"/>
      <w:lvlText w:val="%3)"/>
      <w:lvlJc w:val="left"/>
      <w:pPr>
        <w:tabs>
          <w:tab w:val="num" w:pos="1080"/>
        </w:tabs>
        <w:ind w:left="1080" w:hanging="360"/>
      </w:pPr>
    </w:lvl>
    <w:lvl w:ilvl="3">
      <w:start w:val="1"/>
      <w:numFmt w:val="decimal"/>
      <w:pStyle w:val="41"/>
      <w:lvlText w:val="(%4)"/>
      <w:lvlJc w:val="left"/>
      <w:pPr>
        <w:tabs>
          <w:tab w:val="num" w:pos="1440"/>
        </w:tabs>
        <w:ind w:left="1440" w:hanging="360"/>
      </w:pPr>
    </w:lvl>
    <w:lvl w:ilvl="4">
      <w:start w:val="1"/>
      <w:numFmt w:val="lowerLetter"/>
      <w:pStyle w:val="51"/>
      <w:lvlText w:val="(%5)"/>
      <w:lvlJc w:val="left"/>
      <w:pPr>
        <w:tabs>
          <w:tab w:val="num" w:pos="1800"/>
        </w:tabs>
        <w:ind w:left="1800" w:hanging="360"/>
      </w:pPr>
    </w:lvl>
    <w:lvl w:ilvl="5">
      <w:start w:val="1"/>
      <w:numFmt w:val="lowerRoman"/>
      <w:pStyle w:val="6"/>
      <w:lvlText w:val="(%6)"/>
      <w:lvlJc w:val="left"/>
      <w:pPr>
        <w:tabs>
          <w:tab w:val="num" w:pos="2160"/>
        </w:tabs>
        <w:ind w:left="2160" w:hanging="360"/>
      </w:pPr>
    </w:lvl>
    <w:lvl w:ilvl="6">
      <w:start w:val="1"/>
      <w:numFmt w:val="decimal"/>
      <w:pStyle w:val="7"/>
      <w:lvlText w:val="%7."/>
      <w:lvlJc w:val="left"/>
      <w:pPr>
        <w:tabs>
          <w:tab w:val="num" w:pos="2520"/>
        </w:tabs>
        <w:ind w:left="2520" w:hanging="360"/>
      </w:pPr>
    </w:lvl>
    <w:lvl w:ilvl="7">
      <w:start w:val="1"/>
      <w:numFmt w:val="lowerLetter"/>
      <w:pStyle w:val="8"/>
      <w:lvlText w:val="%8."/>
      <w:lvlJc w:val="left"/>
      <w:pPr>
        <w:tabs>
          <w:tab w:val="num" w:pos="2880"/>
        </w:tabs>
        <w:ind w:left="2880" w:hanging="360"/>
      </w:pPr>
    </w:lvl>
    <w:lvl w:ilvl="8">
      <w:start w:val="1"/>
      <w:numFmt w:val="lowerRoman"/>
      <w:pStyle w:val="9"/>
      <w:lvlText w:val="%9."/>
      <w:lvlJc w:val="left"/>
      <w:pPr>
        <w:tabs>
          <w:tab w:val="num" w:pos="3240"/>
        </w:tabs>
        <w:ind w:left="3240" w:hanging="360"/>
      </w:pPr>
    </w:lvl>
  </w:abstractNum>
  <w:abstractNum w:abstractNumId="18">
    <w:nsid w:val="18CB4792"/>
    <w:multiLevelType w:val="hybridMultilevel"/>
    <w:tmpl w:val="A330D7CC"/>
    <w:lvl w:ilvl="0" w:tplc="3DD6A122">
      <w:start w:val="1"/>
      <w:numFmt w:val="bullet"/>
      <w:pStyle w:val="-"/>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19F86F35"/>
    <w:multiLevelType w:val="hybridMultilevel"/>
    <w:tmpl w:val="2CD09C56"/>
    <w:lvl w:ilvl="0" w:tplc="68FE4A6A">
      <w:start w:val="1"/>
      <w:numFmt w:val="bullet"/>
      <w:pStyle w:val="a4"/>
      <w:lvlText w:val="-"/>
      <w:lvlJc w:val="left"/>
      <w:pPr>
        <w:tabs>
          <w:tab w:val="num" w:pos="1134"/>
        </w:tabs>
        <w:ind w:left="1191"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D3F2C1C"/>
    <w:multiLevelType w:val="hybridMultilevel"/>
    <w:tmpl w:val="E500B3AC"/>
    <w:lvl w:ilvl="0" w:tplc="9ED00CA0">
      <w:start w:val="1"/>
      <w:numFmt w:val="bullet"/>
      <w:pStyle w:val="a5"/>
      <w:lvlText w:val=""/>
      <w:lvlJc w:val="left"/>
      <w:pPr>
        <w:tabs>
          <w:tab w:val="num" w:pos="644"/>
        </w:tabs>
        <w:ind w:left="567" w:hanging="283"/>
      </w:pPr>
      <w:rPr>
        <w:rFonts w:ascii="Wingdings" w:hAnsi="Wingdings" w:hint="default"/>
      </w:rPr>
    </w:lvl>
    <w:lvl w:ilvl="1" w:tplc="9D960EE0">
      <w:start w:val="1"/>
      <w:numFmt w:val="bullet"/>
      <w:lvlText w:val="o"/>
      <w:lvlJc w:val="left"/>
      <w:pPr>
        <w:tabs>
          <w:tab w:val="num" w:pos="2214"/>
        </w:tabs>
        <w:ind w:left="2214" w:hanging="360"/>
      </w:pPr>
      <w:rPr>
        <w:rFonts w:ascii="Courier New" w:hAnsi="Courier New" w:cs="Times New Roman" w:hint="default"/>
      </w:rPr>
    </w:lvl>
    <w:lvl w:ilvl="2" w:tplc="FCC01D04">
      <w:start w:val="9"/>
      <w:numFmt w:val="bullet"/>
      <w:lvlText w:val="–"/>
      <w:lvlJc w:val="left"/>
      <w:pPr>
        <w:tabs>
          <w:tab w:val="num" w:pos="2934"/>
        </w:tabs>
        <w:ind w:left="2934" w:hanging="360"/>
      </w:pPr>
      <w:rPr>
        <w:rFonts w:ascii="Times New Roman" w:eastAsia="Times New Roman" w:hAnsi="Times New Roman" w:cs="Times New Roman" w:hint="default"/>
      </w:rPr>
    </w:lvl>
    <w:lvl w:ilvl="3" w:tplc="9006A0F6">
      <w:start w:val="1"/>
      <w:numFmt w:val="bullet"/>
      <w:lvlText w:val=""/>
      <w:lvlJc w:val="left"/>
      <w:pPr>
        <w:tabs>
          <w:tab w:val="num" w:pos="3654"/>
        </w:tabs>
        <w:ind w:left="3654" w:hanging="360"/>
      </w:pPr>
      <w:rPr>
        <w:rFonts w:ascii="Symbol" w:hAnsi="Symbol" w:hint="default"/>
      </w:rPr>
    </w:lvl>
    <w:lvl w:ilvl="4" w:tplc="88B2A59C">
      <w:start w:val="1"/>
      <w:numFmt w:val="bullet"/>
      <w:lvlText w:val="o"/>
      <w:lvlJc w:val="left"/>
      <w:pPr>
        <w:tabs>
          <w:tab w:val="num" w:pos="4374"/>
        </w:tabs>
        <w:ind w:left="4374" w:hanging="360"/>
      </w:pPr>
      <w:rPr>
        <w:rFonts w:ascii="Courier New" w:hAnsi="Courier New" w:cs="Times New Roman" w:hint="default"/>
      </w:rPr>
    </w:lvl>
    <w:lvl w:ilvl="5" w:tplc="BC6C0BDA">
      <w:start w:val="1"/>
      <w:numFmt w:val="bullet"/>
      <w:lvlText w:val=""/>
      <w:lvlJc w:val="left"/>
      <w:pPr>
        <w:tabs>
          <w:tab w:val="num" w:pos="5094"/>
        </w:tabs>
        <w:ind w:left="5094" w:hanging="360"/>
      </w:pPr>
      <w:rPr>
        <w:rFonts w:ascii="Wingdings" w:hAnsi="Wingdings" w:hint="default"/>
      </w:rPr>
    </w:lvl>
    <w:lvl w:ilvl="6" w:tplc="2110A45A">
      <w:start w:val="1"/>
      <w:numFmt w:val="bullet"/>
      <w:lvlText w:val=""/>
      <w:lvlJc w:val="left"/>
      <w:pPr>
        <w:tabs>
          <w:tab w:val="num" w:pos="5814"/>
        </w:tabs>
        <w:ind w:left="5814" w:hanging="360"/>
      </w:pPr>
      <w:rPr>
        <w:rFonts w:ascii="Symbol" w:hAnsi="Symbol" w:hint="default"/>
      </w:rPr>
    </w:lvl>
    <w:lvl w:ilvl="7" w:tplc="AEB04274">
      <w:start w:val="1"/>
      <w:numFmt w:val="bullet"/>
      <w:lvlText w:val="o"/>
      <w:lvlJc w:val="left"/>
      <w:pPr>
        <w:tabs>
          <w:tab w:val="num" w:pos="6534"/>
        </w:tabs>
        <w:ind w:left="6534" w:hanging="360"/>
      </w:pPr>
      <w:rPr>
        <w:rFonts w:ascii="Courier New" w:hAnsi="Courier New" w:cs="Times New Roman" w:hint="default"/>
      </w:rPr>
    </w:lvl>
    <w:lvl w:ilvl="8" w:tplc="D84EAB34">
      <w:start w:val="1"/>
      <w:numFmt w:val="bullet"/>
      <w:lvlText w:val=""/>
      <w:lvlJc w:val="left"/>
      <w:pPr>
        <w:tabs>
          <w:tab w:val="num" w:pos="7254"/>
        </w:tabs>
        <w:ind w:left="7254" w:hanging="360"/>
      </w:pPr>
      <w:rPr>
        <w:rFonts w:ascii="Wingdings" w:hAnsi="Wingdings" w:hint="default"/>
      </w:rPr>
    </w:lvl>
  </w:abstractNum>
  <w:abstractNum w:abstractNumId="21">
    <w:nsid w:val="1F067271"/>
    <w:multiLevelType w:val="multilevel"/>
    <w:tmpl w:val="9F8891E4"/>
    <w:lvl w:ilvl="0">
      <w:start w:val="1"/>
      <w:numFmt w:val="decimal"/>
      <w:pStyle w:val="a6"/>
      <w:lvlText w:val="%1."/>
      <w:lvlJc w:val="left"/>
      <w:pPr>
        <w:ind w:left="360" w:hanging="360"/>
      </w:pPr>
    </w:lvl>
    <w:lvl w:ilvl="1">
      <w:start w:val="1"/>
      <w:numFmt w:val="decimal"/>
      <w:pStyle w:val="a7"/>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46B4C8D"/>
    <w:multiLevelType w:val="hybridMultilevel"/>
    <w:tmpl w:val="55C8632A"/>
    <w:lvl w:ilvl="0" w:tplc="FFFFFFFF">
      <w:start w:val="1"/>
      <w:numFmt w:val="bullet"/>
      <w:pStyle w:val="17"/>
      <w:lvlText w:val=""/>
      <w:lvlJc w:val="left"/>
      <w:pPr>
        <w:tabs>
          <w:tab w:val="num" w:pos="1191"/>
        </w:tabs>
        <w:ind w:left="1191" w:hanging="340"/>
      </w:pPr>
      <w:rPr>
        <w:rFonts w:ascii="Symbol" w:hAnsi="Symbol" w:hint="default"/>
        <w:color w:val="auto"/>
      </w:rPr>
    </w:lvl>
    <w:lvl w:ilvl="1" w:tplc="FFFFFFFF">
      <w:numFmt w:val="bullet"/>
      <w:lvlText w:val="-"/>
      <w:lvlJc w:val="left"/>
      <w:pPr>
        <w:tabs>
          <w:tab w:val="num" w:pos="2855"/>
        </w:tabs>
        <w:ind w:left="2855" w:hanging="360"/>
      </w:pPr>
      <w:rPr>
        <w:rFonts w:ascii="Times New Roman" w:eastAsia="Times New Roman" w:hAnsi="Times New Roman" w:cs="Times New Roman" w:hint="default"/>
      </w:rPr>
    </w:lvl>
    <w:lvl w:ilvl="2" w:tplc="FFFFFFFF" w:tentative="1">
      <w:start w:val="1"/>
      <w:numFmt w:val="bullet"/>
      <w:lvlText w:val=""/>
      <w:lvlJc w:val="left"/>
      <w:pPr>
        <w:tabs>
          <w:tab w:val="num" w:pos="3575"/>
        </w:tabs>
        <w:ind w:left="3575" w:hanging="360"/>
      </w:pPr>
      <w:rPr>
        <w:rFonts w:ascii="Wingdings" w:hAnsi="Wingdings" w:hint="default"/>
      </w:rPr>
    </w:lvl>
    <w:lvl w:ilvl="3" w:tplc="FFFFFFFF" w:tentative="1">
      <w:start w:val="1"/>
      <w:numFmt w:val="bullet"/>
      <w:lvlText w:val=""/>
      <w:lvlJc w:val="left"/>
      <w:pPr>
        <w:tabs>
          <w:tab w:val="num" w:pos="4295"/>
        </w:tabs>
        <w:ind w:left="4295" w:hanging="360"/>
      </w:pPr>
      <w:rPr>
        <w:rFonts w:ascii="Symbol" w:hAnsi="Symbol" w:hint="default"/>
      </w:rPr>
    </w:lvl>
    <w:lvl w:ilvl="4" w:tplc="FFFFFFFF" w:tentative="1">
      <w:start w:val="1"/>
      <w:numFmt w:val="bullet"/>
      <w:lvlText w:val="o"/>
      <w:lvlJc w:val="left"/>
      <w:pPr>
        <w:tabs>
          <w:tab w:val="num" w:pos="5015"/>
        </w:tabs>
        <w:ind w:left="5015" w:hanging="360"/>
      </w:pPr>
      <w:rPr>
        <w:rFonts w:ascii="Courier New" w:hAnsi="Courier New" w:cs="Courier New" w:hint="default"/>
      </w:rPr>
    </w:lvl>
    <w:lvl w:ilvl="5" w:tplc="FFFFFFFF" w:tentative="1">
      <w:start w:val="1"/>
      <w:numFmt w:val="bullet"/>
      <w:lvlText w:val=""/>
      <w:lvlJc w:val="left"/>
      <w:pPr>
        <w:tabs>
          <w:tab w:val="num" w:pos="5735"/>
        </w:tabs>
        <w:ind w:left="5735" w:hanging="360"/>
      </w:pPr>
      <w:rPr>
        <w:rFonts w:ascii="Wingdings" w:hAnsi="Wingdings" w:hint="default"/>
      </w:rPr>
    </w:lvl>
    <w:lvl w:ilvl="6" w:tplc="FFFFFFFF" w:tentative="1">
      <w:start w:val="1"/>
      <w:numFmt w:val="bullet"/>
      <w:lvlText w:val=""/>
      <w:lvlJc w:val="left"/>
      <w:pPr>
        <w:tabs>
          <w:tab w:val="num" w:pos="6455"/>
        </w:tabs>
        <w:ind w:left="6455" w:hanging="360"/>
      </w:pPr>
      <w:rPr>
        <w:rFonts w:ascii="Symbol" w:hAnsi="Symbol" w:hint="default"/>
      </w:rPr>
    </w:lvl>
    <w:lvl w:ilvl="7" w:tplc="FFFFFFFF" w:tentative="1">
      <w:start w:val="1"/>
      <w:numFmt w:val="bullet"/>
      <w:lvlText w:val="o"/>
      <w:lvlJc w:val="left"/>
      <w:pPr>
        <w:tabs>
          <w:tab w:val="num" w:pos="7175"/>
        </w:tabs>
        <w:ind w:left="7175" w:hanging="360"/>
      </w:pPr>
      <w:rPr>
        <w:rFonts w:ascii="Courier New" w:hAnsi="Courier New" w:cs="Courier New" w:hint="default"/>
      </w:rPr>
    </w:lvl>
    <w:lvl w:ilvl="8" w:tplc="FFFFFFFF" w:tentative="1">
      <w:start w:val="1"/>
      <w:numFmt w:val="bullet"/>
      <w:lvlText w:val=""/>
      <w:lvlJc w:val="left"/>
      <w:pPr>
        <w:tabs>
          <w:tab w:val="num" w:pos="7895"/>
        </w:tabs>
        <w:ind w:left="7895" w:hanging="360"/>
      </w:pPr>
      <w:rPr>
        <w:rFonts w:ascii="Wingdings" w:hAnsi="Wingdings" w:hint="default"/>
      </w:rPr>
    </w:lvl>
  </w:abstractNum>
  <w:abstractNum w:abstractNumId="23">
    <w:nsid w:val="28D52A92"/>
    <w:multiLevelType w:val="hybridMultilevel"/>
    <w:tmpl w:val="3DBA56CC"/>
    <w:lvl w:ilvl="0" w:tplc="E4A64B40">
      <w:start w:val="1"/>
      <w:numFmt w:val="decimal"/>
      <w:pStyle w:val="a8"/>
      <w:lvlText w:val="%1)"/>
      <w:lvlJc w:val="left"/>
      <w:pPr>
        <w:tabs>
          <w:tab w:val="num" w:pos="1134"/>
        </w:tabs>
        <w:ind w:left="1191" w:hanging="34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ADD179A"/>
    <w:multiLevelType w:val="hybridMultilevel"/>
    <w:tmpl w:val="4F3E5B62"/>
    <w:lvl w:ilvl="0" w:tplc="5A2C9C16">
      <w:start w:val="1"/>
      <w:numFmt w:val="bullet"/>
      <w:pStyle w:val="a9"/>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FD54A1"/>
    <w:multiLevelType w:val="multilevel"/>
    <w:tmpl w:val="90B29184"/>
    <w:numStyleLink w:val="a0"/>
  </w:abstractNum>
  <w:abstractNum w:abstractNumId="26">
    <w:nsid w:val="2B4541CD"/>
    <w:multiLevelType w:val="singleLevel"/>
    <w:tmpl w:val="E6D86CF2"/>
    <w:lvl w:ilvl="0">
      <w:start w:val="1"/>
      <w:numFmt w:val="bullet"/>
      <w:pStyle w:val="aa"/>
      <w:lvlText w:val=""/>
      <w:lvlJc w:val="left"/>
      <w:pPr>
        <w:tabs>
          <w:tab w:val="num" w:pos="587"/>
        </w:tabs>
        <w:ind w:left="0" w:firstLine="227"/>
      </w:pPr>
      <w:rPr>
        <w:rFonts w:ascii="Symbol" w:hAnsi="Symbol" w:hint="default"/>
        <w:caps w:val="0"/>
        <w:strike w:val="0"/>
        <w:dstrike w:val="0"/>
        <w:vanish w:val="0"/>
        <w:color w:val="000000"/>
        <w:vertAlign w:val="baseline"/>
      </w:rPr>
    </w:lvl>
  </w:abstractNum>
  <w:abstractNum w:abstractNumId="27">
    <w:nsid w:val="2CCE16F5"/>
    <w:multiLevelType w:val="multilevel"/>
    <w:tmpl w:val="CD50EAC0"/>
    <w:styleLink w:val="ab"/>
    <w:lvl w:ilvl="0">
      <w:start w:val="1"/>
      <w:numFmt w:val="decimal"/>
      <w:lvlText w:val="%1)"/>
      <w:lvlJc w:val="left"/>
      <w:pPr>
        <w:ind w:left="1134" w:hanging="425"/>
      </w:pPr>
      <w:rPr>
        <w:rFonts w:ascii="Times New Roman" w:hAnsi="Times New Roman" w:hint="default"/>
        <w:b w:val="0"/>
        <w:i w:val="0"/>
        <w:sz w:val="24"/>
      </w:rPr>
    </w:lvl>
    <w:lvl w:ilvl="1">
      <w:start w:val="1"/>
      <w:numFmt w:val="decimal"/>
      <w:lvlText w:val="%1.%2)"/>
      <w:lvlJc w:val="left"/>
      <w:pPr>
        <w:ind w:left="1304" w:hanging="425"/>
      </w:pPr>
      <w:rPr>
        <w:rFonts w:ascii="Times New Roman" w:hAnsi="Times New Roman" w:hint="default"/>
        <w:b w:val="0"/>
        <w:i w:val="0"/>
        <w:sz w:val="24"/>
      </w:rPr>
    </w:lvl>
    <w:lvl w:ilvl="2">
      <w:start w:val="1"/>
      <w:numFmt w:val="decimal"/>
      <w:lvlText w:val="%1.%2.%3)"/>
      <w:lvlJc w:val="left"/>
      <w:pPr>
        <w:ind w:left="1474" w:hanging="425"/>
      </w:pPr>
      <w:rPr>
        <w:rFonts w:ascii="Times New Roman" w:hAnsi="Times New Roman" w:hint="default"/>
        <w:b w:val="0"/>
        <w:i w:val="0"/>
        <w:sz w:val="24"/>
      </w:rPr>
    </w:lvl>
    <w:lvl w:ilvl="3">
      <w:start w:val="1"/>
      <w:numFmt w:val="decimal"/>
      <w:lvlText w:val="%1.%2.%3.%4)"/>
      <w:lvlJc w:val="left"/>
      <w:pPr>
        <w:ind w:left="1644" w:hanging="425"/>
      </w:pPr>
      <w:rPr>
        <w:rFonts w:ascii="Times New Roman" w:hAnsi="Times New Roman" w:hint="default"/>
        <w:b w:val="0"/>
        <w:i w:val="0"/>
        <w:sz w:val="24"/>
      </w:rPr>
    </w:lvl>
    <w:lvl w:ilvl="4">
      <w:start w:val="1"/>
      <w:numFmt w:val="decimal"/>
      <w:lvlText w:val="%1.%2.%3.%4.%5)"/>
      <w:lvlJc w:val="left"/>
      <w:pPr>
        <w:ind w:left="1814" w:hanging="425"/>
      </w:pPr>
      <w:rPr>
        <w:rFonts w:ascii="Times New Roman" w:hAnsi="Times New Roman" w:hint="default"/>
        <w:b w:val="0"/>
        <w:i w:val="0"/>
        <w:sz w:val="24"/>
      </w:rPr>
    </w:lvl>
    <w:lvl w:ilvl="5">
      <w:start w:val="1"/>
      <w:numFmt w:val="decimal"/>
      <w:lvlText w:val="%1.%2.%3.%4.%5.%6)"/>
      <w:lvlJc w:val="left"/>
      <w:pPr>
        <w:ind w:left="1984" w:hanging="425"/>
      </w:pPr>
      <w:rPr>
        <w:rFonts w:hint="default"/>
      </w:rPr>
    </w:lvl>
    <w:lvl w:ilvl="6">
      <w:start w:val="1"/>
      <w:numFmt w:val="decimal"/>
      <w:lvlText w:val="%1.%2.%3.%4.%5.%6.%7)"/>
      <w:lvlJc w:val="left"/>
      <w:pPr>
        <w:ind w:left="2154" w:hanging="425"/>
      </w:pPr>
      <w:rPr>
        <w:rFonts w:hint="default"/>
      </w:rPr>
    </w:lvl>
    <w:lvl w:ilvl="7">
      <w:start w:val="1"/>
      <w:numFmt w:val="decimal"/>
      <w:lvlText w:val="%1.%2.%3.%4.%5.%6.%7.%8)"/>
      <w:lvlJc w:val="left"/>
      <w:pPr>
        <w:ind w:left="2324" w:hanging="425"/>
      </w:pPr>
      <w:rPr>
        <w:rFonts w:hint="default"/>
      </w:rPr>
    </w:lvl>
    <w:lvl w:ilvl="8">
      <w:start w:val="1"/>
      <w:numFmt w:val="decimal"/>
      <w:lvlText w:val="%1.%2.%3.%4.%5.%6.%7.%8.%9)"/>
      <w:lvlJc w:val="left"/>
      <w:pPr>
        <w:ind w:left="2494" w:hanging="425"/>
      </w:pPr>
      <w:rPr>
        <w:rFonts w:hint="default"/>
      </w:rPr>
    </w:lvl>
  </w:abstractNum>
  <w:abstractNum w:abstractNumId="28">
    <w:nsid w:val="2E1C1F02"/>
    <w:multiLevelType w:val="multilevel"/>
    <w:tmpl w:val="BC9A1A6E"/>
    <w:styleLink w:val="ac"/>
    <w:lvl w:ilvl="0">
      <w:start w:val="1"/>
      <w:numFmt w:val="russianLower"/>
      <w:pStyle w:val="ad"/>
      <w:suff w:val="space"/>
      <w:lvlText w:val="%1)"/>
      <w:lvlJc w:val="left"/>
      <w:pPr>
        <w:ind w:left="284" w:firstLine="850"/>
      </w:pPr>
      <w:rPr>
        <w:rFonts w:hint="default"/>
      </w:rPr>
    </w:lvl>
    <w:lvl w:ilvl="1">
      <w:start w:val="1"/>
      <w:numFmt w:val="decimal"/>
      <w:pStyle w:val="10"/>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34E04602"/>
    <w:multiLevelType w:val="multilevel"/>
    <w:tmpl w:val="57EC71CA"/>
    <w:lvl w:ilvl="0">
      <w:start w:val="1"/>
      <w:numFmt w:val="decimal"/>
      <w:pStyle w:val="ae"/>
      <w:lvlText w:val="%1"/>
      <w:lvlJc w:val="left"/>
      <w:pPr>
        <w:tabs>
          <w:tab w:val="num" w:pos="851"/>
        </w:tabs>
        <w:ind w:left="0" w:firstLine="851"/>
      </w:pPr>
      <w:rPr>
        <w:rFonts w:hint="default"/>
        <w:b/>
        <w:i w:val="0"/>
        <w:sz w:val="24"/>
      </w:rPr>
    </w:lvl>
    <w:lvl w:ilvl="1">
      <w:start w:val="1"/>
      <w:numFmt w:val="decimal"/>
      <w:lvlText w:val="%1.%2"/>
      <w:lvlJc w:val="left"/>
      <w:pPr>
        <w:tabs>
          <w:tab w:val="num" w:pos="851"/>
        </w:tabs>
        <w:ind w:left="0" w:firstLine="851"/>
      </w:pPr>
      <w:rPr>
        <w:rFonts w:hint="default"/>
      </w:rPr>
    </w:lvl>
    <w:lvl w:ilvl="2">
      <w:start w:val="1"/>
      <w:numFmt w:val="decimal"/>
      <w:lvlText w:val="%1.%2.%3."/>
      <w:lvlJc w:val="left"/>
      <w:pPr>
        <w:tabs>
          <w:tab w:val="num" w:pos="851"/>
        </w:tabs>
        <w:ind w:left="0" w:firstLine="851"/>
      </w:pPr>
      <w:rPr>
        <w:rFonts w:hint="default"/>
      </w:rPr>
    </w:lvl>
    <w:lvl w:ilvl="3">
      <w:start w:val="1"/>
      <w:numFmt w:val="decimal"/>
      <w:lvlText w:val="%1.%2.%3.%4."/>
      <w:lvlJc w:val="left"/>
      <w:pPr>
        <w:tabs>
          <w:tab w:val="num" w:pos="265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373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30">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8B64E91"/>
    <w:multiLevelType w:val="singleLevel"/>
    <w:tmpl w:val="B7667324"/>
    <w:lvl w:ilvl="0">
      <w:start w:val="6"/>
      <w:numFmt w:val="bullet"/>
      <w:pStyle w:val="14"/>
      <w:lvlText w:val="-"/>
      <w:lvlJc w:val="left"/>
      <w:pPr>
        <w:tabs>
          <w:tab w:val="num" w:pos="360"/>
        </w:tabs>
        <w:ind w:left="360" w:hanging="360"/>
      </w:pPr>
    </w:lvl>
  </w:abstractNum>
  <w:abstractNum w:abstractNumId="32">
    <w:nsid w:val="38E14E0B"/>
    <w:multiLevelType w:val="hybridMultilevel"/>
    <w:tmpl w:val="EE888B90"/>
    <w:lvl w:ilvl="0" w:tplc="7B3E6406">
      <w:start w:val="1"/>
      <w:numFmt w:val="bullet"/>
      <w:pStyle w:val="af"/>
      <w:lvlText w:val=""/>
      <w:lvlJc w:val="left"/>
      <w:pPr>
        <w:ind w:left="7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326AFD"/>
    <w:multiLevelType w:val="multilevel"/>
    <w:tmpl w:val="CE1A4D38"/>
    <w:lvl w:ilvl="0">
      <w:start w:val="1"/>
      <w:numFmt w:val="decimal"/>
      <w:pStyle w:val="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10222E6"/>
    <w:multiLevelType w:val="multilevel"/>
    <w:tmpl w:val="799A89EA"/>
    <w:lvl w:ilvl="0">
      <w:start w:val="1"/>
      <w:numFmt w:val="decimal"/>
      <w:pStyle w:val="af0"/>
      <w:lvlText w:val="%1"/>
      <w:lvlJc w:val="left"/>
      <w:pPr>
        <w:ind w:left="1361" w:hanging="368"/>
      </w:pPr>
      <w:rPr>
        <w:rFonts w:ascii="Times New Roman" w:hAnsi="Times New Roman" w:hint="default"/>
        <w:b/>
        <w:caps w:val="0"/>
        <w:strike w:val="0"/>
        <w:dstrike w:val="0"/>
        <w:outline w:val="0"/>
        <w:shadow w:val="0"/>
        <w:emboss w:val="0"/>
        <w:imprint w:val="0"/>
        <w:vanish w:val="0"/>
        <w:color w:val="auto"/>
        <w:spacing w:val="0"/>
        <w:w w:val="100"/>
        <w:kern w:val="0"/>
        <w:position w:val="0"/>
        <w:sz w:val="28"/>
        <w:u w:val="none"/>
        <w:vertAlign w:val="baseline"/>
      </w:rPr>
    </w:lvl>
    <w:lvl w:ilvl="1">
      <w:start w:val="1"/>
      <w:numFmt w:val="decimal"/>
      <w:lvlText w:val="%1.%2"/>
      <w:lvlJc w:val="left"/>
      <w:pPr>
        <w:ind w:left="1425" w:hanging="432"/>
      </w:pPr>
      <w:rPr>
        <w:rFonts w:ascii="Times New Roman" w:hAnsi="Times New Roman" w:hint="default"/>
        <w:b/>
        <w:caps w:val="0"/>
        <w:strike w:val="0"/>
        <w:dstrike w:val="0"/>
        <w:outline w:val="0"/>
        <w:shadow w:val="0"/>
        <w:emboss w:val="0"/>
        <w:imprint w:val="0"/>
        <w:vanish w:val="0"/>
        <w:color w:val="auto"/>
        <w:spacing w:val="0"/>
        <w:w w:val="100"/>
        <w:kern w:val="0"/>
        <w:position w:val="0"/>
        <w:sz w:val="28"/>
        <w:vertAlign w:val="baseline"/>
      </w:rPr>
    </w:lvl>
    <w:lvl w:ilvl="2">
      <w:start w:val="1"/>
      <w:numFmt w:val="decimal"/>
      <w:lvlRestart w:val="1"/>
      <w:lvlText w:val="%1.%2.%3"/>
      <w:lvlJc w:val="left"/>
      <w:pPr>
        <w:ind w:left="2490" w:hanging="504"/>
      </w:pPr>
      <w:rPr>
        <w:rFonts w:ascii="Times New Roman" w:hAnsi="Times New Roman" w:hint="default"/>
        <w:b/>
        <w:caps w:val="0"/>
        <w:strike w:val="0"/>
        <w:dstrike w:val="0"/>
        <w:outline w:val="0"/>
        <w:shadow w:val="0"/>
        <w:emboss w:val="0"/>
        <w:imprint w:val="0"/>
        <w:vanish w:val="0"/>
        <w:color w:val="auto"/>
        <w:spacing w:val="0"/>
        <w:w w:val="100"/>
        <w:kern w:val="0"/>
        <w:position w:val="0"/>
        <w:sz w:val="28"/>
        <w:vertAlign w:val="baseline"/>
      </w:rPr>
    </w:lvl>
    <w:lvl w:ilvl="3">
      <w:start w:val="1"/>
      <w:numFmt w:val="decimal"/>
      <w:lvlText w:val="%1.%2.%3.%4"/>
      <w:lvlJc w:val="left"/>
      <w:pPr>
        <w:ind w:left="2721" w:hanging="648"/>
      </w:pPr>
      <w:rPr>
        <w:rFonts w:ascii="Times New Roman" w:hAnsi="Times New Roman" w:hint="default"/>
        <w:b/>
        <w:i w:val="0"/>
        <w:caps w:val="0"/>
        <w:strike w:val="0"/>
        <w:dstrike w:val="0"/>
        <w:outline w:val="0"/>
        <w:shadow w:val="0"/>
        <w:emboss w:val="0"/>
        <w:imprint w:val="0"/>
        <w:vanish w:val="0"/>
        <w:color w:val="auto"/>
        <w:spacing w:val="0"/>
        <w:w w:val="100"/>
        <w:kern w:val="0"/>
        <w:position w:val="0"/>
        <w:sz w:val="28"/>
        <w:u w:val="none"/>
        <w:vertAlign w:val="baseline"/>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35">
    <w:nsid w:val="41174810"/>
    <w:multiLevelType w:val="hybridMultilevel"/>
    <w:tmpl w:val="C930A974"/>
    <w:styleLink w:val="11111122411"/>
    <w:lvl w:ilvl="0" w:tplc="04190001">
      <w:start w:val="1"/>
      <w:numFmt w:val="bullet"/>
      <w:lvlText w:val="−"/>
      <w:lvlJc w:val="left"/>
      <w:pPr>
        <w:tabs>
          <w:tab w:val="num" w:pos="1429"/>
        </w:tabs>
        <w:ind w:left="1429" w:hanging="360"/>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4C872A41"/>
    <w:multiLevelType w:val="multilevel"/>
    <w:tmpl w:val="06DA4976"/>
    <w:lvl w:ilvl="0">
      <w:start w:val="1"/>
      <w:numFmt w:val="none"/>
      <w:pStyle w:val="111"/>
      <w:lvlText w:val=""/>
      <w:lvlJc w:val="left"/>
      <w:pPr>
        <w:tabs>
          <w:tab w:val="num" w:pos="-248"/>
        </w:tabs>
        <w:ind w:left="-248" w:hanging="432"/>
      </w:pPr>
      <w:rPr>
        <w:rFonts w:hint="default"/>
      </w:rPr>
    </w:lvl>
    <w:lvl w:ilvl="1">
      <w:start w:val="1"/>
      <w:numFmt w:val="decimal"/>
      <w:lvlRestart w:val="0"/>
      <w:pStyle w:val="12"/>
      <w:suff w:val="space"/>
      <w:lvlText w:val="%2%1."/>
      <w:lvlJc w:val="left"/>
      <w:pPr>
        <w:ind w:left="-113" w:firstLine="113"/>
      </w:pPr>
      <w:rPr>
        <w:rFonts w:ascii="Times New Roman" w:hAnsi="Times New Roman" w:hint="default"/>
        <w:b/>
        <w:i w:val="0"/>
        <w:sz w:val="24"/>
        <w:szCs w:val="24"/>
      </w:rPr>
    </w:lvl>
    <w:lvl w:ilvl="2">
      <w:start w:val="1"/>
      <w:numFmt w:val="decimal"/>
      <w:pStyle w:val="110"/>
      <w:suff w:val="space"/>
      <w:lvlText w:val="%2.%3"/>
      <w:lvlJc w:val="left"/>
      <w:pPr>
        <w:ind w:left="0" w:firstLine="0"/>
      </w:pPr>
      <w:rPr>
        <w:rFonts w:hint="default"/>
      </w:rPr>
    </w:lvl>
    <w:lvl w:ilvl="3">
      <w:start w:val="1"/>
      <w:numFmt w:val="decimal"/>
      <w:pStyle w:val="111"/>
      <w:suff w:val="space"/>
      <w:lvlText w:val="%1%2.%3.%4"/>
      <w:lvlJc w:val="left"/>
      <w:pPr>
        <w:ind w:left="0" w:firstLine="0"/>
      </w:pPr>
      <w:rPr>
        <w:rFonts w:hint="default"/>
      </w:rPr>
    </w:lvl>
    <w:lvl w:ilvl="4">
      <w:start w:val="1"/>
      <w:numFmt w:val="decimal"/>
      <w:lvlText w:val="%1.%2.%3.%4.%5"/>
      <w:lvlJc w:val="left"/>
      <w:pPr>
        <w:tabs>
          <w:tab w:val="num" w:pos="328"/>
        </w:tabs>
        <w:ind w:left="328" w:hanging="1008"/>
      </w:pPr>
      <w:rPr>
        <w:rFonts w:hint="default"/>
      </w:rPr>
    </w:lvl>
    <w:lvl w:ilvl="5">
      <w:start w:val="1"/>
      <w:numFmt w:val="decimal"/>
      <w:lvlText w:val="%1.%2.%3.%4.%5.%6"/>
      <w:lvlJc w:val="left"/>
      <w:pPr>
        <w:tabs>
          <w:tab w:val="num" w:pos="472"/>
        </w:tabs>
        <w:ind w:left="472" w:hanging="1152"/>
      </w:pPr>
      <w:rPr>
        <w:rFonts w:hint="default"/>
      </w:rPr>
    </w:lvl>
    <w:lvl w:ilvl="6">
      <w:start w:val="1"/>
      <w:numFmt w:val="decimal"/>
      <w:lvlText w:val="%1.%2.%3.%4.%5.%6.%7"/>
      <w:lvlJc w:val="left"/>
      <w:pPr>
        <w:tabs>
          <w:tab w:val="num" w:pos="616"/>
        </w:tabs>
        <w:ind w:left="616" w:hanging="1296"/>
      </w:pPr>
      <w:rPr>
        <w:rFonts w:hint="default"/>
      </w:rPr>
    </w:lvl>
    <w:lvl w:ilvl="7">
      <w:start w:val="1"/>
      <w:numFmt w:val="decimal"/>
      <w:lvlText w:val="%1.%2.%3.%4.%5.%6.%7.%8"/>
      <w:lvlJc w:val="left"/>
      <w:pPr>
        <w:tabs>
          <w:tab w:val="num" w:pos="760"/>
        </w:tabs>
        <w:ind w:left="760" w:hanging="1440"/>
      </w:pPr>
      <w:rPr>
        <w:rFonts w:hint="default"/>
      </w:rPr>
    </w:lvl>
    <w:lvl w:ilvl="8">
      <w:start w:val="1"/>
      <w:numFmt w:val="decimal"/>
      <w:lvlText w:val="%1.%2.%3.%4.%5.%6.%7.%8.%9"/>
      <w:lvlJc w:val="left"/>
      <w:pPr>
        <w:tabs>
          <w:tab w:val="num" w:pos="904"/>
        </w:tabs>
        <w:ind w:left="904" w:hanging="1584"/>
      </w:pPr>
      <w:rPr>
        <w:rFonts w:hint="default"/>
      </w:rPr>
    </w:lvl>
  </w:abstractNum>
  <w:abstractNum w:abstractNumId="37">
    <w:nsid w:val="4CC031F7"/>
    <w:multiLevelType w:val="singleLevel"/>
    <w:tmpl w:val="F80C9E1C"/>
    <w:lvl w:ilvl="0">
      <w:start w:val="1"/>
      <w:numFmt w:val="decimal"/>
      <w:pStyle w:val="140"/>
      <w:lvlText w:val="%1"/>
      <w:lvlJc w:val="center"/>
      <w:pPr>
        <w:tabs>
          <w:tab w:val="num" w:pos="757"/>
        </w:tabs>
        <w:ind w:left="0" w:firstLine="397"/>
      </w:pPr>
      <w:rPr>
        <w:rFonts w:ascii="Times New Roman" w:hAnsi="Times New Roman" w:hint="default"/>
        <w:b w:val="0"/>
        <w:i w:val="0"/>
        <w:sz w:val="28"/>
      </w:rPr>
    </w:lvl>
  </w:abstractNum>
  <w:abstractNum w:abstractNumId="38">
    <w:nsid w:val="52850BB9"/>
    <w:multiLevelType w:val="hybridMultilevel"/>
    <w:tmpl w:val="DD50C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45F166B"/>
    <w:multiLevelType w:val="multilevel"/>
    <w:tmpl w:val="0D50FD86"/>
    <w:lvl w:ilvl="0">
      <w:start w:val="3"/>
      <w:numFmt w:val="bullet"/>
      <w:pStyle w:val="13"/>
      <w:suff w:val="space"/>
      <w:lvlText w:val=""/>
      <w:lvlJc w:val="left"/>
      <w:pPr>
        <w:ind w:left="3403" w:firstLine="709"/>
      </w:pPr>
      <w:rPr>
        <w:rFonts w:ascii="Symbol" w:hAnsi="Symbol" w:hint="default"/>
      </w:rPr>
    </w:lvl>
    <w:lvl w:ilvl="1">
      <w:start w:val="1"/>
      <w:numFmt w:val="russianLower"/>
      <w:pStyle w:val="22"/>
      <w:suff w:val="space"/>
      <w:lvlText w:val="%2%1)"/>
      <w:lvlJc w:val="left"/>
      <w:pPr>
        <w:ind w:left="993" w:firstLine="708"/>
      </w:pPr>
      <w:rPr>
        <w:rFonts w:hint="default"/>
      </w:rPr>
    </w:lvl>
    <w:lvl w:ilvl="2">
      <w:start w:val="1"/>
      <w:numFmt w:val="decimal"/>
      <w:pStyle w:val="3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40">
    <w:nsid w:val="54976E90"/>
    <w:multiLevelType w:val="hybridMultilevel"/>
    <w:tmpl w:val="F4B09F78"/>
    <w:lvl w:ilvl="0" w:tplc="FFFFFFFF">
      <w:start w:val="1"/>
      <w:numFmt w:val="bullet"/>
      <w:pStyle w:val="-0"/>
      <w:lvlText w:val="–"/>
      <w:lvlJc w:val="left"/>
      <w:pPr>
        <w:tabs>
          <w:tab w:val="num" w:pos="1418"/>
        </w:tabs>
        <w:ind w:left="284" w:firstLine="85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55A96CAB"/>
    <w:multiLevelType w:val="multilevel"/>
    <w:tmpl w:val="F14A676A"/>
    <w:styleLink w:val="120"/>
    <w:lvl w:ilvl="0">
      <w:start w:val="1"/>
      <w:numFmt w:val="decimal"/>
      <w:lvlText w:val="%1."/>
      <w:lvlJc w:val="left"/>
      <w:pPr>
        <w:ind w:left="786" w:hanging="360"/>
      </w:pPr>
      <w:rPr>
        <w:rFonts w:hint="default"/>
      </w:rPr>
    </w:lvl>
    <w:lvl w:ilvl="1">
      <w:start w:val="6"/>
      <w:numFmt w:val="decimal"/>
      <w:isLgl/>
      <w:lvlText w:val="%1.%2."/>
      <w:lvlJc w:val="left"/>
      <w:pPr>
        <w:ind w:left="1360" w:hanging="360"/>
      </w:pPr>
      <w:rPr>
        <w:rFonts w:hint="default"/>
      </w:rPr>
    </w:lvl>
    <w:lvl w:ilvl="2">
      <w:start w:val="1"/>
      <w:numFmt w:val="decimal"/>
      <w:isLgl/>
      <w:lvlText w:val="%1.%2.%3."/>
      <w:lvlJc w:val="left"/>
      <w:pPr>
        <w:ind w:left="2294" w:hanging="720"/>
      </w:pPr>
      <w:rPr>
        <w:rFonts w:hint="default"/>
      </w:rPr>
    </w:lvl>
    <w:lvl w:ilvl="3">
      <w:start w:val="1"/>
      <w:numFmt w:val="decimal"/>
      <w:isLgl/>
      <w:lvlText w:val="%1.%2.%3.%4."/>
      <w:lvlJc w:val="left"/>
      <w:pPr>
        <w:ind w:left="2868" w:hanging="720"/>
      </w:pPr>
      <w:rPr>
        <w:rFonts w:hint="default"/>
      </w:rPr>
    </w:lvl>
    <w:lvl w:ilvl="4">
      <w:start w:val="1"/>
      <w:numFmt w:val="decimal"/>
      <w:isLgl/>
      <w:lvlText w:val="%1.%2.%3.%4.%5."/>
      <w:lvlJc w:val="left"/>
      <w:pPr>
        <w:ind w:left="3802" w:hanging="1080"/>
      </w:pPr>
      <w:rPr>
        <w:rFonts w:hint="default"/>
      </w:rPr>
    </w:lvl>
    <w:lvl w:ilvl="5">
      <w:start w:val="1"/>
      <w:numFmt w:val="decimal"/>
      <w:isLgl/>
      <w:lvlText w:val="%1.%2.%3.%4.%5.%6."/>
      <w:lvlJc w:val="left"/>
      <w:pPr>
        <w:ind w:left="4376"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884" w:hanging="1440"/>
      </w:pPr>
      <w:rPr>
        <w:rFonts w:hint="default"/>
      </w:rPr>
    </w:lvl>
    <w:lvl w:ilvl="8">
      <w:start w:val="1"/>
      <w:numFmt w:val="decimal"/>
      <w:isLgl/>
      <w:lvlText w:val="%1.%2.%3.%4.%5.%6.%7.%8.%9."/>
      <w:lvlJc w:val="left"/>
      <w:pPr>
        <w:ind w:left="6818" w:hanging="1800"/>
      </w:pPr>
      <w:rPr>
        <w:rFonts w:hint="default"/>
      </w:rPr>
    </w:lvl>
  </w:abstractNum>
  <w:abstractNum w:abstractNumId="42">
    <w:nsid w:val="55B70738"/>
    <w:multiLevelType w:val="hybridMultilevel"/>
    <w:tmpl w:val="24A64D5A"/>
    <w:lvl w:ilvl="0" w:tplc="9216D88C">
      <w:start w:val="1"/>
      <w:numFmt w:val="bullet"/>
      <w:pStyle w:val="smark"/>
      <w:lvlText w:val=""/>
      <w:lvlJc w:val="left"/>
      <w:pPr>
        <w:tabs>
          <w:tab w:val="num" w:pos="717"/>
        </w:tabs>
        <w:ind w:left="927" w:hanging="20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5BBE4AB4"/>
    <w:multiLevelType w:val="multilevel"/>
    <w:tmpl w:val="635677F6"/>
    <w:styleLink w:val="1111111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11B1301"/>
    <w:multiLevelType w:val="hybridMultilevel"/>
    <w:tmpl w:val="87428918"/>
    <w:lvl w:ilvl="0" w:tplc="083C3CA8">
      <w:start w:val="1"/>
      <w:numFmt w:val="upperRoman"/>
      <w:lvlText w:val="%1."/>
      <w:lvlJc w:val="left"/>
      <w:pPr>
        <w:ind w:left="1080" w:hanging="720"/>
      </w:pPr>
      <w:rPr>
        <w:rFonts w:ascii="Times New Roman" w:hAnsi="Times New Roman" w:cs="Times New Roman"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14E45D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65EC6CE9"/>
    <w:multiLevelType w:val="hybridMultilevel"/>
    <w:tmpl w:val="E0C80E3E"/>
    <w:lvl w:ilvl="0" w:tplc="FA32D2BE">
      <w:start w:val="1"/>
      <w:numFmt w:val="bullet"/>
      <w:pStyle w:val="af1"/>
      <w:lvlText w:val=""/>
      <w:lvlJc w:val="left"/>
      <w:pPr>
        <w:tabs>
          <w:tab w:val="num" w:pos="2149"/>
        </w:tabs>
        <w:ind w:left="2149" w:hanging="360"/>
      </w:pPr>
      <w:rPr>
        <w:rFonts w:ascii="Symbol" w:hAnsi="Symbol" w:hint="default"/>
      </w:rPr>
    </w:lvl>
    <w:lvl w:ilvl="1" w:tplc="5BA8B584">
      <w:start w:val="1"/>
      <w:numFmt w:val="bullet"/>
      <w:lvlText w:val="o"/>
      <w:lvlJc w:val="left"/>
      <w:pPr>
        <w:tabs>
          <w:tab w:val="num" w:pos="2160"/>
        </w:tabs>
        <w:ind w:left="2160" w:hanging="360"/>
      </w:pPr>
      <w:rPr>
        <w:rFonts w:ascii="Courier New" w:hAnsi="Courier New" w:cs="Courier New" w:hint="default"/>
      </w:rPr>
    </w:lvl>
    <w:lvl w:ilvl="2" w:tplc="39584384">
      <w:start w:val="1"/>
      <w:numFmt w:val="bullet"/>
      <w:lvlText w:val=""/>
      <w:lvlJc w:val="left"/>
      <w:pPr>
        <w:tabs>
          <w:tab w:val="num" w:pos="2880"/>
        </w:tabs>
        <w:ind w:left="2880" w:hanging="360"/>
      </w:pPr>
      <w:rPr>
        <w:rFonts w:ascii="Wingdings" w:hAnsi="Wingdings" w:hint="default"/>
      </w:rPr>
    </w:lvl>
    <w:lvl w:ilvl="3" w:tplc="B0FAF860">
      <w:start w:val="1"/>
      <w:numFmt w:val="bullet"/>
      <w:lvlText w:val=""/>
      <w:lvlJc w:val="left"/>
      <w:pPr>
        <w:tabs>
          <w:tab w:val="num" w:pos="3600"/>
        </w:tabs>
        <w:ind w:left="3600" w:hanging="360"/>
      </w:pPr>
      <w:rPr>
        <w:rFonts w:ascii="Symbol" w:hAnsi="Symbol" w:hint="default"/>
      </w:rPr>
    </w:lvl>
    <w:lvl w:ilvl="4" w:tplc="36D04A88">
      <w:start w:val="1"/>
      <w:numFmt w:val="bullet"/>
      <w:lvlText w:val="o"/>
      <w:lvlJc w:val="left"/>
      <w:pPr>
        <w:tabs>
          <w:tab w:val="num" w:pos="4320"/>
        </w:tabs>
        <w:ind w:left="4320" w:hanging="360"/>
      </w:pPr>
      <w:rPr>
        <w:rFonts w:ascii="Courier New" w:hAnsi="Courier New" w:cs="Courier New" w:hint="default"/>
      </w:rPr>
    </w:lvl>
    <w:lvl w:ilvl="5" w:tplc="BECAE85E" w:tentative="1">
      <w:start w:val="1"/>
      <w:numFmt w:val="bullet"/>
      <w:lvlText w:val=""/>
      <w:lvlJc w:val="left"/>
      <w:pPr>
        <w:tabs>
          <w:tab w:val="num" w:pos="5040"/>
        </w:tabs>
        <w:ind w:left="5040" w:hanging="360"/>
      </w:pPr>
      <w:rPr>
        <w:rFonts w:ascii="Wingdings" w:hAnsi="Wingdings" w:hint="default"/>
      </w:rPr>
    </w:lvl>
    <w:lvl w:ilvl="6" w:tplc="F7BEB640" w:tentative="1">
      <w:start w:val="1"/>
      <w:numFmt w:val="bullet"/>
      <w:lvlText w:val=""/>
      <w:lvlJc w:val="left"/>
      <w:pPr>
        <w:tabs>
          <w:tab w:val="num" w:pos="5760"/>
        </w:tabs>
        <w:ind w:left="5760" w:hanging="360"/>
      </w:pPr>
      <w:rPr>
        <w:rFonts w:ascii="Symbol" w:hAnsi="Symbol" w:hint="default"/>
      </w:rPr>
    </w:lvl>
    <w:lvl w:ilvl="7" w:tplc="4954705A" w:tentative="1">
      <w:start w:val="1"/>
      <w:numFmt w:val="bullet"/>
      <w:lvlText w:val="o"/>
      <w:lvlJc w:val="left"/>
      <w:pPr>
        <w:tabs>
          <w:tab w:val="num" w:pos="6480"/>
        </w:tabs>
        <w:ind w:left="6480" w:hanging="360"/>
      </w:pPr>
      <w:rPr>
        <w:rFonts w:ascii="Courier New" w:hAnsi="Courier New" w:cs="Courier New" w:hint="default"/>
      </w:rPr>
    </w:lvl>
    <w:lvl w:ilvl="8" w:tplc="D004BCC8" w:tentative="1">
      <w:start w:val="1"/>
      <w:numFmt w:val="bullet"/>
      <w:lvlText w:val=""/>
      <w:lvlJc w:val="left"/>
      <w:pPr>
        <w:tabs>
          <w:tab w:val="num" w:pos="7200"/>
        </w:tabs>
        <w:ind w:left="7200" w:hanging="360"/>
      </w:pPr>
      <w:rPr>
        <w:rFonts w:ascii="Wingdings" w:hAnsi="Wingdings" w:hint="default"/>
      </w:rPr>
    </w:lvl>
  </w:abstractNum>
  <w:abstractNum w:abstractNumId="47">
    <w:nsid w:val="663C615A"/>
    <w:multiLevelType w:val="hybridMultilevel"/>
    <w:tmpl w:val="62D4E652"/>
    <w:lvl w:ilvl="0" w:tplc="7B54DDDC">
      <w:start w:val="1"/>
      <w:numFmt w:val="bullet"/>
      <w:pStyle w:val="af2"/>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76B3154C"/>
    <w:multiLevelType w:val="hybridMultilevel"/>
    <w:tmpl w:val="4F1411C8"/>
    <w:lvl w:ilvl="0" w:tplc="71E020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893C49"/>
    <w:multiLevelType w:val="multilevel"/>
    <w:tmpl w:val="04190023"/>
    <w:styleLink w:val="af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46"/>
  </w:num>
  <w:num w:numId="2">
    <w:abstractNumId w:val="30"/>
  </w:num>
  <w:num w:numId="3">
    <w:abstractNumId w:val="8"/>
  </w:num>
  <w:num w:numId="4">
    <w:abstractNumId w:val="20"/>
  </w:num>
  <w:num w:numId="5">
    <w:abstractNumId w:val="39"/>
  </w:num>
  <w:num w:numId="6">
    <w:abstractNumId w:val="44"/>
  </w:num>
  <w:num w:numId="7">
    <w:abstractNumId w:val="3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5"/>
  </w:num>
  <w:num w:numId="17">
    <w:abstractNumId w:val="17"/>
  </w:num>
  <w:num w:numId="18">
    <w:abstractNumId w:val="49"/>
  </w:num>
  <w:num w:numId="19">
    <w:abstractNumId w:val="19"/>
  </w:num>
  <w:num w:numId="20">
    <w:abstractNumId w:val="23"/>
  </w:num>
  <w:num w:numId="21">
    <w:abstractNumId w:val="33"/>
  </w:num>
  <w:num w:numId="22">
    <w:abstractNumId w:val="43"/>
  </w:num>
  <w:num w:numId="23">
    <w:abstractNumId w:val="14"/>
  </w:num>
  <w:num w:numId="24">
    <w:abstractNumId w:val="42"/>
  </w:num>
  <w:num w:numId="25">
    <w:abstractNumId w:val="35"/>
  </w:num>
  <w:num w:numId="26">
    <w:abstractNumId w:val="16"/>
  </w:num>
  <w:num w:numId="27">
    <w:abstractNumId w:val="26"/>
  </w:num>
  <w:num w:numId="28">
    <w:abstractNumId w:val="37"/>
  </w:num>
  <w:num w:numId="29">
    <w:abstractNumId w:val="15"/>
  </w:num>
  <w:num w:numId="30">
    <w:abstractNumId w:val="40"/>
  </w:num>
  <w:num w:numId="31">
    <w:abstractNumId w:val="28"/>
  </w:num>
  <w:num w:numId="32">
    <w:abstractNumId w:val="24"/>
  </w:num>
  <w:num w:numId="33">
    <w:abstractNumId w:val="12"/>
  </w:num>
  <w:num w:numId="34">
    <w:abstractNumId w:val="25"/>
    <w:lvlOverride w:ilvl="1">
      <w:lvl w:ilvl="1">
        <w:start w:val="1"/>
        <w:numFmt w:val="bullet"/>
        <w:lvlRestart w:val="0"/>
        <w:pStyle w:val="a1"/>
        <w:lvlText w:val=""/>
        <w:lvlJc w:val="left"/>
        <w:pPr>
          <w:ind w:left="1208" w:hanging="284"/>
        </w:pPr>
        <w:rPr>
          <w:rFonts w:ascii="Symbol" w:hAnsi="Symbol" w:hint="default"/>
          <w:color w:val="auto"/>
          <w:sz w:val="24"/>
        </w:rPr>
      </w:lvl>
    </w:lvlOverride>
  </w:num>
  <w:num w:numId="35">
    <w:abstractNumId w:val="18"/>
  </w:num>
  <w:num w:numId="36">
    <w:abstractNumId w:val="27"/>
  </w:num>
  <w:num w:numId="37">
    <w:abstractNumId w:val="21"/>
  </w:num>
  <w:num w:numId="38">
    <w:abstractNumId w:val="34"/>
    <w:lvlOverride w:ilvl="0">
      <w:lvl w:ilvl="0">
        <w:start w:val="1"/>
        <w:numFmt w:val="decimal"/>
        <w:pStyle w:val="af0"/>
        <w:lvlText w:val="%1"/>
        <w:lvlJc w:val="left"/>
        <w:pPr>
          <w:ind w:left="1078" w:hanging="368"/>
        </w:pPr>
        <w:rPr>
          <w:rFonts w:ascii="Times New Roman" w:hAnsi="Times New Roman" w:hint="default"/>
          <w:b/>
          <w:caps w:val="0"/>
          <w:strike w:val="0"/>
          <w:dstrike w:val="0"/>
          <w:outline w:val="0"/>
          <w:shadow w:val="0"/>
          <w:emboss w:val="0"/>
          <w:imprint w:val="0"/>
          <w:vanish w:val="0"/>
          <w:color w:val="auto"/>
          <w:spacing w:val="0"/>
          <w:w w:val="100"/>
          <w:kern w:val="0"/>
          <w:position w:val="0"/>
          <w:sz w:val="28"/>
          <w:u w:val="none"/>
          <w:vertAlign w:val="baseline"/>
        </w:rPr>
      </w:lvl>
    </w:lvlOverride>
    <w:lvlOverride w:ilvl="1">
      <w:lvl w:ilvl="1">
        <w:start w:val="1"/>
        <w:numFmt w:val="decimal"/>
        <w:lvlText w:val="%1.%2"/>
        <w:lvlJc w:val="left"/>
        <w:pPr>
          <w:ind w:left="1425" w:hanging="432"/>
        </w:pPr>
        <w:rPr>
          <w:rFonts w:ascii="Times New Roman" w:hAnsi="Times New Roman" w:hint="default"/>
          <w:b/>
          <w:caps w:val="0"/>
          <w:strike w:val="0"/>
          <w:dstrike w:val="0"/>
          <w:outline w:val="0"/>
          <w:shadow w:val="0"/>
          <w:emboss w:val="0"/>
          <w:imprint w:val="0"/>
          <w:vanish w:val="0"/>
          <w:spacing w:val="0"/>
          <w:w w:val="100"/>
          <w:kern w:val="0"/>
          <w:position w:val="0"/>
          <w:sz w:val="28"/>
          <w:vertAlign w:val="baseline"/>
        </w:rPr>
      </w:lvl>
    </w:lvlOverride>
    <w:lvlOverride w:ilvl="2">
      <w:lvl w:ilvl="2">
        <w:start w:val="1"/>
        <w:numFmt w:val="decimal"/>
        <w:lvlRestart w:val="1"/>
        <w:lvlText w:val="%1.%2.%3"/>
        <w:lvlJc w:val="left"/>
        <w:pPr>
          <w:ind w:left="2490" w:hanging="504"/>
        </w:pPr>
        <w:rPr>
          <w:rFonts w:ascii="Times New Roman" w:hAnsi="Times New Roman" w:hint="default"/>
          <w:b/>
          <w:caps w:val="0"/>
          <w:strike w:val="0"/>
          <w:dstrike w:val="0"/>
          <w:outline w:val="0"/>
          <w:shadow w:val="0"/>
          <w:emboss w:val="0"/>
          <w:imprint w:val="0"/>
          <w:vanish w:val="0"/>
          <w:color w:val="auto"/>
          <w:spacing w:val="0"/>
          <w:w w:val="100"/>
          <w:kern w:val="0"/>
          <w:position w:val="0"/>
          <w:sz w:val="28"/>
          <w:vertAlign w:val="baseline"/>
        </w:rPr>
      </w:lvl>
    </w:lvlOverride>
    <w:lvlOverride w:ilvl="3">
      <w:lvl w:ilvl="3">
        <w:start w:val="1"/>
        <w:numFmt w:val="decimal"/>
        <w:lvlText w:val="%1.%2.%3.%4"/>
        <w:lvlJc w:val="left"/>
        <w:pPr>
          <w:ind w:left="2721" w:hanging="648"/>
        </w:pPr>
        <w:rPr>
          <w:rFonts w:ascii="Times New Roman" w:hAnsi="Times New Roman" w:hint="default"/>
          <w:b/>
          <w:i w:val="0"/>
          <w:caps w:val="0"/>
          <w:strike w:val="0"/>
          <w:dstrike w:val="0"/>
          <w:outline w:val="0"/>
          <w:shadow w:val="0"/>
          <w:emboss w:val="0"/>
          <w:imprint w:val="0"/>
          <w:vanish w:val="0"/>
          <w:color w:val="auto"/>
          <w:spacing w:val="0"/>
          <w:w w:val="100"/>
          <w:kern w:val="0"/>
          <w:position w:val="0"/>
          <w:sz w:val="28"/>
          <w:u w:val="none"/>
          <w:vertAlign w:val="baseline"/>
        </w:rPr>
      </w:lvl>
    </w:lvlOverride>
    <w:lvlOverride w:ilvl="4">
      <w:lvl w:ilvl="4">
        <w:start w:val="1"/>
        <w:numFmt w:val="decimal"/>
        <w:lvlText w:val="%1.%2.%3.%4.%5."/>
        <w:lvlJc w:val="left"/>
        <w:pPr>
          <w:ind w:left="3225" w:hanging="792"/>
        </w:pPr>
        <w:rPr>
          <w:rFonts w:hint="default"/>
        </w:rPr>
      </w:lvl>
    </w:lvlOverride>
    <w:lvlOverride w:ilvl="5">
      <w:lvl w:ilvl="5">
        <w:start w:val="1"/>
        <w:numFmt w:val="decimal"/>
        <w:lvlText w:val="%1.%2.%3.%4.%5.%6."/>
        <w:lvlJc w:val="left"/>
        <w:pPr>
          <w:ind w:left="3729" w:hanging="936"/>
        </w:pPr>
        <w:rPr>
          <w:rFonts w:hint="default"/>
        </w:rPr>
      </w:lvl>
    </w:lvlOverride>
    <w:lvlOverride w:ilvl="6">
      <w:lvl w:ilvl="6">
        <w:start w:val="1"/>
        <w:numFmt w:val="decimal"/>
        <w:lvlText w:val="%1.%2.%3.%4.%5.%6.%7."/>
        <w:lvlJc w:val="left"/>
        <w:pPr>
          <w:ind w:left="4233" w:hanging="1080"/>
        </w:pPr>
        <w:rPr>
          <w:rFonts w:hint="default"/>
        </w:rPr>
      </w:lvl>
    </w:lvlOverride>
    <w:lvlOverride w:ilvl="7">
      <w:lvl w:ilvl="7">
        <w:start w:val="1"/>
        <w:numFmt w:val="decimal"/>
        <w:lvlText w:val="%1.%2.%3.%4.%5.%6.%7.%8."/>
        <w:lvlJc w:val="left"/>
        <w:pPr>
          <w:ind w:left="4737" w:hanging="1224"/>
        </w:pPr>
        <w:rPr>
          <w:rFonts w:hint="default"/>
        </w:rPr>
      </w:lvl>
    </w:lvlOverride>
    <w:lvlOverride w:ilvl="8">
      <w:lvl w:ilvl="8">
        <w:start w:val="1"/>
        <w:numFmt w:val="decimal"/>
        <w:lvlText w:val="%1.%2.%3.%4.%5.%6.%7.%8.%9."/>
        <w:lvlJc w:val="left"/>
        <w:pPr>
          <w:ind w:left="5313" w:hanging="1440"/>
        </w:pPr>
        <w:rPr>
          <w:rFonts w:hint="default"/>
        </w:rPr>
      </w:lvl>
    </w:lvlOverride>
  </w:num>
  <w:num w:numId="39">
    <w:abstractNumId w:val="41"/>
  </w:num>
  <w:num w:numId="40">
    <w:abstractNumId w:val="31"/>
  </w:num>
  <w:num w:numId="41">
    <w:abstractNumId w:val="29"/>
  </w:num>
  <w:num w:numId="42">
    <w:abstractNumId w:val="22"/>
  </w:num>
  <w:num w:numId="43">
    <w:abstractNumId w:val="47"/>
  </w:num>
  <w:num w:numId="44">
    <w:abstractNumId w:val="32"/>
  </w:num>
  <w:num w:numId="45">
    <w:abstractNumId w:val="13"/>
  </w:num>
  <w:num w:numId="46">
    <w:abstractNumId w:val="38"/>
  </w:num>
  <w:num w:numId="47">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B6"/>
    <w:rsid w:val="0000017D"/>
    <w:rsid w:val="000016A5"/>
    <w:rsid w:val="0000222B"/>
    <w:rsid w:val="00003166"/>
    <w:rsid w:val="000033ED"/>
    <w:rsid w:val="00003CCB"/>
    <w:rsid w:val="000051F8"/>
    <w:rsid w:val="00006AFC"/>
    <w:rsid w:val="00006EF7"/>
    <w:rsid w:val="0002023F"/>
    <w:rsid w:val="000207DD"/>
    <w:rsid w:val="0002142B"/>
    <w:rsid w:val="000247A9"/>
    <w:rsid w:val="00024E27"/>
    <w:rsid w:val="000329CB"/>
    <w:rsid w:val="0003457C"/>
    <w:rsid w:val="00034A26"/>
    <w:rsid w:val="00043923"/>
    <w:rsid w:val="00043C60"/>
    <w:rsid w:val="00046404"/>
    <w:rsid w:val="00054B76"/>
    <w:rsid w:val="00056F8A"/>
    <w:rsid w:val="00057317"/>
    <w:rsid w:val="00057342"/>
    <w:rsid w:val="0006719D"/>
    <w:rsid w:val="000679F2"/>
    <w:rsid w:val="00067A1C"/>
    <w:rsid w:val="000709AB"/>
    <w:rsid w:val="00070FB4"/>
    <w:rsid w:val="00075D85"/>
    <w:rsid w:val="0007677B"/>
    <w:rsid w:val="000903F5"/>
    <w:rsid w:val="00091118"/>
    <w:rsid w:val="000929FF"/>
    <w:rsid w:val="0009540D"/>
    <w:rsid w:val="000965DF"/>
    <w:rsid w:val="000A0097"/>
    <w:rsid w:val="000A0684"/>
    <w:rsid w:val="000A71F7"/>
    <w:rsid w:val="000B1810"/>
    <w:rsid w:val="000B3FA3"/>
    <w:rsid w:val="000B460B"/>
    <w:rsid w:val="000B4FF6"/>
    <w:rsid w:val="000B502E"/>
    <w:rsid w:val="000C090F"/>
    <w:rsid w:val="000C20DE"/>
    <w:rsid w:val="000C23E1"/>
    <w:rsid w:val="000C404D"/>
    <w:rsid w:val="000C44C7"/>
    <w:rsid w:val="000C7275"/>
    <w:rsid w:val="000C7800"/>
    <w:rsid w:val="000D1937"/>
    <w:rsid w:val="000D1A08"/>
    <w:rsid w:val="000D1C33"/>
    <w:rsid w:val="000D70AE"/>
    <w:rsid w:val="000E1EB7"/>
    <w:rsid w:val="000E2343"/>
    <w:rsid w:val="000E2966"/>
    <w:rsid w:val="000E3B25"/>
    <w:rsid w:val="000F03B1"/>
    <w:rsid w:val="000F2417"/>
    <w:rsid w:val="000F6E80"/>
    <w:rsid w:val="000F739F"/>
    <w:rsid w:val="001010CF"/>
    <w:rsid w:val="00101176"/>
    <w:rsid w:val="00102C56"/>
    <w:rsid w:val="00110C92"/>
    <w:rsid w:val="00111BCA"/>
    <w:rsid w:val="0011447B"/>
    <w:rsid w:val="0011600F"/>
    <w:rsid w:val="001205FD"/>
    <w:rsid w:val="001215F6"/>
    <w:rsid w:val="00122A05"/>
    <w:rsid w:val="00123008"/>
    <w:rsid w:val="001272A6"/>
    <w:rsid w:val="00127DA2"/>
    <w:rsid w:val="00130F34"/>
    <w:rsid w:val="0013451A"/>
    <w:rsid w:val="00136C4A"/>
    <w:rsid w:val="00145658"/>
    <w:rsid w:val="00145DD3"/>
    <w:rsid w:val="001512EB"/>
    <w:rsid w:val="001518EA"/>
    <w:rsid w:val="001532A4"/>
    <w:rsid w:val="0015690E"/>
    <w:rsid w:val="001648E9"/>
    <w:rsid w:val="0017030E"/>
    <w:rsid w:val="00173AB4"/>
    <w:rsid w:val="00174A9D"/>
    <w:rsid w:val="00174C8B"/>
    <w:rsid w:val="001755C4"/>
    <w:rsid w:val="00190756"/>
    <w:rsid w:val="001932CE"/>
    <w:rsid w:val="001933CA"/>
    <w:rsid w:val="00194A6D"/>
    <w:rsid w:val="001A2C57"/>
    <w:rsid w:val="001A3DB4"/>
    <w:rsid w:val="001A5BF6"/>
    <w:rsid w:val="001B3F76"/>
    <w:rsid w:val="001B5506"/>
    <w:rsid w:val="001B562E"/>
    <w:rsid w:val="001B567C"/>
    <w:rsid w:val="001B5B38"/>
    <w:rsid w:val="001B6388"/>
    <w:rsid w:val="001C0792"/>
    <w:rsid w:val="001C39A7"/>
    <w:rsid w:val="001C4407"/>
    <w:rsid w:val="001C55FF"/>
    <w:rsid w:val="001C6605"/>
    <w:rsid w:val="001D15E9"/>
    <w:rsid w:val="001D2569"/>
    <w:rsid w:val="001D3722"/>
    <w:rsid w:val="001D773A"/>
    <w:rsid w:val="001F1D54"/>
    <w:rsid w:val="001F56DD"/>
    <w:rsid w:val="001F5E63"/>
    <w:rsid w:val="001F7507"/>
    <w:rsid w:val="0020208A"/>
    <w:rsid w:val="0020514C"/>
    <w:rsid w:val="00213E78"/>
    <w:rsid w:val="0022536B"/>
    <w:rsid w:val="00225BD0"/>
    <w:rsid w:val="00233157"/>
    <w:rsid w:val="00236419"/>
    <w:rsid w:val="00240438"/>
    <w:rsid w:val="00240B1C"/>
    <w:rsid w:val="002429CD"/>
    <w:rsid w:val="00244F58"/>
    <w:rsid w:val="00257A20"/>
    <w:rsid w:val="00261B74"/>
    <w:rsid w:val="00261CDC"/>
    <w:rsid w:val="00274506"/>
    <w:rsid w:val="002756E0"/>
    <w:rsid w:val="00276231"/>
    <w:rsid w:val="00276349"/>
    <w:rsid w:val="00276EB4"/>
    <w:rsid w:val="00283716"/>
    <w:rsid w:val="00284E88"/>
    <w:rsid w:val="00284F9D"/>
    <w:rsid w:val="00285921"/>
    <w:rsid w:val="002860DA"/>
    <w:rsid w:val="00287B53"/>
    <w:rsid w:val="00290488"/>
    <w:rsid w:val="00293072"/>
    <w:rsid w:val="002944A2"/>
    <w:rsid w:val="002968B2"/>
    <w:rsid w:val="002970C0"/>
    <w:rsid w:val="002B0043"/>
    <w:rsid w:val="002B0987"/>
    <w:rsid w:val="002B12B9"/>
    <w:rsid w:val="002B3A4C"/>
    <w:rsid w:val="002B50D8"/>
    <w:rsid w:val="002B7078"/>
    <w:rsid w:val="002C0C59"/>
    <w:rsid w:val="002C2B22"/>
    <w:rsid w:val="002D38BD"/>
    <w:rsid w:val="002D3D01"/>
    <w:rsid w:val="002D4048"/>
    <w:rsid w:val="002D574B"/>
    <w:rsid w:val="002D60AC"/>
    <w:rsid w:val="002D61BF"/>
    <w:rsid w:val="002E32DC"/>
    <w:rsid w:val="002E3AAA"/>
    <w:rsid w:val="002E43FF"/>
    <w:rsid w:val="002E64C7"/>
    <w:rsid w:val="002E66EC"/>
    <w:rsid w:val="002F3D9B"/>
    <w:rsid w:val="002F44EC"/>
    <w:rsid w:val="002F4BEC"/>
    <w:rsid w:val="00301A5B"/>
    <w:rsid w:val="00303672"/>
    <w:rsid w:val="003049C8"/>
    <w:rsid w:val="00315025"/>
    <w:rsid w:val="00315DC5"/>
    <w:rsid w:val="003163CF"/>
    <w:rsid w:val="00325685"/>
    <w:rsid w:val="00327C8D"/>
    <w:rsid w:val="003302AF"/>
    <w:rsid w:val="003503C0"/>
    <w:rsid w:val="00351298"/>
    <w:rsid w:val="00353B7C"/>
    <w:rsid w:val="00356650"/>
    <w:rsid w:val="00360B87"/>
    <w:rsid w:val="00362A3F"/>
    <w:rsid w:val="00365EB6"/>
    <w:rsid w:val="00366302"/>
    <w:rsid w:val="0036646F"/>
    <w:rsid w:val="0036751C"/>
    <w:rsid w:val="003746D7"/>
    <w:rsid w:val="00382069"/>
    <w:rsid w:val="00383379"/>
    <w:rsid w:val="00383680"/>
    <w:rsid w:val="00384A64"/>
    <w:rsid w:val="00385BAD"/>
    <w:rsid w:val="003A3EC0"/>
    <w:rsid w:val="003A6C26"/>
    <w:rsid w:val="003B0561"/>
    <w:rsid w:val="003B1989"/>
    <w:rsid w:val="003B3DB8"/>
    <w:rsid w:val="003B50FB"/>
    <w:rsid w:val="003C212A"/>
    <w:rsid w:val="003D7FBC"/>
    <w:rsid w:val="003E1133"/>
    <w:rsid w:val="003E1A30"/>
    <w:rsid w:val="003E3307"/>
    <w:rsid w:val="003E4344"/>
    <w:rsid w:val="003E6451"/>
    <w:rsid w:val="003F13CB"/>
    <w:rsid w:val="003F4DBD"/>
    <w:rsid w:val="003F5037"/>
    <w:rsid w:val="003F7091"/>
    <w:rsid w:val="0040034A"/>
    <w:rsid w:val="00400985"/>
    <w:rsid w:val="00400D37"/>
    <w:rsid w:val="00404677"/>
    <w:rsid w:val="004055A8"/>
    <w:rsid w:val="00410592"/>
    <w:rsid w:val="004118FB"/>
    <w:rsid w:val="00411CB0"/>
    <w:rsid w:val="00416C3D"/>
    <w:rsid w:val="004206BF"/>
    <w:rsid w:val="00420A9A"/>
    <w:rsid w:val="004319CC"/>
    <w:rsid w:val="00431ED6"/>
    <w:rsid w:val="0043271D"/>
    <w:rsid w:val="0043720A"/>
    <w:rsid w:val="004442B3"/>
    <w:rsid w:val="00445861"/>
    <w:rsid w:val="0045175F"/>
    <w:rsid w:val="00451760"/>
    <w:rsid w:val="0045243B"/>
    <w:rsid w:val="00457B15"/>
    <w:rsid w:val="00464496"/>
    <w:rsid w:val="004656E6"/>
    <w:rsid w:val="0046787A"/>
    <w:rsid w:val="004754DD"/>
    <w:rsid w:val="0048256B"/>
    <w:rsid w:val="004846F5"/>
    <w:rsid w:val="004940A4"/>
    <w:rsid w:val="00496EA6"/>
    <w:rsid w:val="004A3BF7"/>
    <w:rsid w:val="004A6E94"/>
    <w:rsid w:val="004C0B46"/>
    <w:rsid w:val="004C1833"/>
    <w:rsid w:val="004C4642"/>
    <w:rsid w:val="004D377C"/>
    <w:rsid w:val="004D73C3"/>
    <w:rsid w:val="004D7660"/>
    <w:rsid w:val="004F33BA"/>
    <w:rsid w:val="00511E82"/>
    <w:rsid w:val="00512D98"/>
    <w:rsid w:val="005132A1"/>
    <w:rsid w:val="005138AB"/>
    <w:rsid w:val="00513C07"/>
    <w:rsid w:val="00516D36"/>
    <w:rsid w:val="00526209"/>
    <w:rsid w:val="0053053A"/>
    <w:rsid w:val="005317E9"/>
    <w:rsid w:val="00531807"/>
    <w:rsid w:val="005330D1"/>
    <w:rsid w:val="005338E7"/>
    <w:rsid w:val="005369A4"/>
    <w:rsid w:val="00536F3A"/>
    <w:rsid w:val="005371E3"/>
    <w:rsid w:val="00537EDB"/>
    <w:rsid w:val="00540B81"/>
    <w:rsid w:val="00540F28"/>
    <w:rsid w:val="00542F49"/>
    <w:rsid w:val="0054374D"/>
    <w:rsid w:val="005474F4"/>
    <w:rsid w:val="00551E3B"/>
    <w:rsid w:val="00557161"/>
    <w:rsid w:val="005605B7"/>
    <w:rsid w:val="00564A61"/>
    <w:rsid w:val="00580769"/>
    <w:rsid w:val="005818A7"/>
    <w:rsid w:val="0058353D"/>
    <w:rsid w:val="00591120"/>
    <w:rsid w:val="00593279"/>
    <w:rsid w:val="00593900"/>
    <w:rsid w:val="0059447F"/>
    <w:rsid w:val="00594E26"/>
    <w:rsid w:val="005A06C7"/>
    <w:rsid w:val="005A5626"/>
    <w:rsid w:val="005A68C9"/>
    <w:rsid w:val="005B3F9D"/>
    <w:rsid w:val="005C4885"/>
    <w:rsid w:val="005C6066"/>
    <w:rsid w:val="005D14B0"/>
    <w:rsid w:val="005D3B3B"/>
    <w:rsid w:val="005D61DA"/>
    <w:rsid w:val="005D6D24"/>
    <w:rsid w:val="005E066C"/>
    <w:rsid w:val="005E1753"/>
    <w:rsid w:val="005E271B"/>
    <w:rsid w:val="005E354D"/>
    <w:rsid w:val="005E683A"/>
    <w:rsid w:val="005F24BD"/>
    <w:rsid w:val="005F527F"/>
    <w:rsid w:val="005F7645"/>
    <w:rsid w:val="005F7AA3"/>
    <w:rsid w:val="00600A03"/>
    <w:rsid w:val="0060110E"/>
    <w:rsid w:val="00603F14"/>
    <w:rsid w:val="00605FD4"/>
    <w:rsid w:val="00611B77"/>
    <w:rsid w:val="00615D38"/>
    <w:rsid w:val="006164A4"/>
    <w:rsid w:val="0062340A"/>
    <w:rsid w:val="00624FDB"/>
    <w:rsid w:val="006262EA"/>
    <w:rsid w:val="006320BD"/>
    <w:rsid w:val="00635082"/>
    <w:rsid w:val="00652292"/>
    <w:rsid w:val="00653F9C"/>
    <w:rsid w:val="0066270B"/>
    <w:rsid w:val="00664E31"/>
    <w:rsid w:val="00666958"/>
    <w:rsid w:val="00670FDA"/>
    <w:rsid w:val="00672B8E"/>
    <w:rsid w:val="00675A72"/>
    <w:rsid w:val="006838F1"/>
    <w:rsid w:val="006851BE"/>
    <w:rsid w:val="00692155"/>
    <w:rsid w:val="00693F4C"/>
    <w:rsid w:val="00694E9E"/>
    <w:rsid w:val="006A01CC"/>
    <w:rsid w:val="006A0D57"/>
    <w:rsid w:val="006A0EAE"/>
    <w:rsid w:val="006A1536"/>
    <w:rsid w:val="006A5DD4"/>
    <w:rsid w:val="006B259E"/>
    <w:rsid w:val="006B473E"/>
    <w:rsid w:val="006B48CB"/>
    <w:rsid w:val="006B5894"/>
    <w:rsid w:val="006C31BB"/>
    <w:rsid w:val="006C4D19"/>
    <w:rsid w:val="006D0B4D"/>
    <w:rsid w:val="006D1892"/>
    <w:rsid w:val="006D1FC3"/>
    <w:rsid w:val="006D2C0C"/>
    <w:rsid w:val="006D2C64"/>
    <w:rsid w:val="006D307D"/>
    <w:rsid w:val="006D4FED"/>
    <w:rsid w:val="006D7487"/>
    <w:rsid w:val="006E2EEF"/>
    <w:rsid w:val="006E4371"/>
    <w:rsid w:val="006E6482"/>
    <w:rsid w:val="006E6A25"/>
    <w:rsid w:val="006E7393"/>
    <w:rsid w:val="006F0339"/>
    <w:rsid w:val="006F06FF"/>
    <w:rsid w:val="006F1F00"/>
    <w:rsid w:val="006F1F75"/>
    <w:rsid w:val="006F3420"/>
    <w:rsid w:val="006F41A2"/>
    <w:rsid w:val="006F4D4D"/>
    <w:rsid w:val="006F5C51"/>
    <w:rsid w:val="007023CB"/>
    <w:rsid w:val="00703E55"/>
    <w:rsid w:val="0070764E"/>
    <w:rsid w:val="0071027F"/>
    <w:rsid w:val="00712BE3"/>
    <w:rsid w:val="00714D11"/>
    <w:rsid w:val="00725313"/>
    <w:rsid w:val="0072644E"/>
    <w:rsid w:val="00732AEE"/>
    <w:rsid w:val="00735C8A"/>
    <w:rsid w:val="00736B8B"/>
    <w:rsid w:val="00740036"/>
    <w:rsid w:val="00740078"/>
    <w:rsid w:val="0074057C"/>
    <w:rsid w:val="0074115F"/>
    <w:rsid w:val="00742BF5"/>
    <w:rsid w:val="007434F9"/>
    <w:rsid w:val="00745A09"/>
    <w:rsid w:val="00746168"/>
    <w:rsid w:val="0075026B"/>
    <w:rsid w:val="0075074B"/>
    <w:rsid w:val="007534AD"/>
    <w:rsid w:val="0075566A"/>
    <w:rsid w:val="007572F5"/>
    <w:rsid w:val="00760A34"/>
    <w:rsid w:val="0076552C"/>
    <w:rsid w:val="0077088D"/>
    <w:rsid w:val="00774813"/>
    <w:rsid w:val="0077587D"/>
    <w:rsid w:val="00775F72"/>
    <w:rsid w:val="00776119"/>
    <w:rsid w:val="007862E5"/>
    <w:rsid w:val="0078796D"/>
    <w:rsid w:val="007916DC"/>
    <w:rsid w:val="007941B4"/>
    <w:rsid w:val="007971EE"/>
    <w:rsid w:val="007B13C8"/>
    <w:rsid w:val="007B2518"/>
    <w:rsid w:val="007B2F7E"/>
    <w:rsid w:val="007B4682"/>
    <w:rsid w:val="007C2CB6"/>
    <w:rsid w:val="007C518A"/>
    <w:rsid w:val="007C56DB"/>
    <w:rsid w:val="007D1017"/>
    <w:rsid w:val="007D264E"/>
    <w:rsid w:val="007D41D6"/>
    <w:rsid w:val="007D4A1C"/>
    <w:rsid w:val="007D56E4"/>
    <w:rsid w:val="007D7BB7"/>
    <w:rsid w:val="007E43BB"/>
    <w:rsid w:val="007F0419"/>
    <w:rsid w:val="007F3AE6"/>
    <w:rsid w:val="007F629A"/>
    <w:rsid w:val="008117B4"/>
    <w:rsid w:val="008169F4"/>
    <w:rsid w:val="0082036F"/>
    <w:rsid w:val="0082540D"/>
    <w:rsid w:val="00832E5D"/>
    <w:rsid w:val="008374D5"/>
    <w:rsid w:val="00842128"/>
    <w:rsid w:val="008429E6"/>
    <w:rsid w:val="0084365B"/>
    <w:rsid w:val="0084448F"/>
    <w:rsid w:val="008468A6"/>
    <w:rsid w:val="00851AB2"/>
    <w:rsid w:val="008569EA"/>
    <w:rsid w:val="00864A8A"/>
    <w:rsid w:val="00865E87"/>
    <w:rsid w:val="00866C1A"/>
    <w:rsid w:val="008700F0"/>
    <w:rsid w:val="008732CD"/>
    <w:rsid w:val="00874ED8"/>
    <w:rsid w:val="008877D0"/>
    <w:rsid w:val="00892D66"/>
    <w:rsid w:val="00893D25"/>
    <w:rsid w:val="00895B29"/>
    <w:rsid w:val="008964AF"/>
    <w:rsid w:val="00896F49"/>
    <w:rsid w:val="008A3870"/>
    <w:rsid w:val="008A6762"/>
    <w:rsid w:val="008A6F69"/>
    <w:rsid w:val="008B015E"/>
    <w:rsid w:val="008B2143"/>
    <w:rsid w:val="008B281A"/>
    <w:rsid w:val="008B4DA6"/>
    <w:rsid w:val="008B6118"/>
    <w:rsid w:val="008C5F4D"/>
    <w:rsid w:val="008C790D"/>
    <w:rsid w:val="008D0A03"/>
    <w:rsid w:val="008D4727"/>
    <w:rsid w:val="008D67FB"/>
    <w:rsid w:val="008D6870"/>
    <w:rsid w:val="008D6DF7"/>
    <w:rsid w:val="008D7B11"/>
    <w:rsid w:val="008F54BE"/>
    <w:rsid w:val="00903893"/>
    <w:rsid w:val="00906019"/>
    <w:rsid w:val="009074A6"/>
    <w:rsid w:val="00912603"/>
    <w:rsid w:val="00914A3F"/>
    <w:rsid w:val="00915E3A"/>
    <w:rsid w:val="00924F09"/>
    <w:rsid w:val="00931769"/>
    <w:rsid w:val="00932C12"/>
    <w:rsid w:val="00943119"/>
    <w:rsid w:val="00945DD7"/>
    <w:rsid w:val="009628BB"/>
    <w:rsid w:val="00964BFE"/>
    <w:rsid w:val="009726E2"/>
    <w:rsid w:val="00973460"/>
    <w:rsid w:val="00973DF2"/>
    <w:rsid w:val="009804B9"/>
    <w:rsid w:val="009832D6"/>
    <w:rsid w:val="00986800"/>
    <w:rsid w:val="0099513D"/>
    <w:rsid w:val="0099751C"/>
    <w:rsid w:val="00997635"/>
    <w:rsid w:val="009A13CB"/>
    <w:rsid w:val="009A3059"/>
    <w:rsid w:val="009A4B96"/>
    <w:rsid w:val="009A7E04"/>
    <w:rsid w:val="009C1430"/>
    <w:rsid w:val="009C2B10"/>
    <w:rsid w:val="009C44EF"/>
    <w:rsid w:val="009C74B8"/>
    <w:rsid w:val="009C7596"/>
    <w:rsid w:val="009D0C7A"/>
    <w:rsid w:val="009D0ED0"/>
    <w:rsid w:val="009D63C1"/>
    <w:rsid w:val="009E66CF"/>
    <w:rsid w:val="009F0BDB"/>
    <w:rsid w:val="009F32B4"/>
    <w:rsid w:val="009F38A4"/>
    <w:rsid w:val="009F4B66"/>
    <w:rsid w:val="00A02BA7"/>
    <w:rsid w:val="00A114C4"/>
    <w:rsid w:val="00A11AF0"/>
    <w:rsid w:val="00A126EB"/>
    <w:rsid w:val="00A1330D"/>
    <w:rsid w:val="00A14307"/>
    <w:rsid w:val="00A14C9D"/>
    <w:rsid w:val="00A16464"/>
    <w:rsid w:val="00A217B6"/>
    <w:rsid w:val="00A2229D"/>
    <w:rsid w:val="00A2302D"/>
    <w:rsid w:val="00A256B7"/>
    <w:rsid w:val="00A26797"/>
    <w:rsid w:val="00A27BEA"/>
    <w:rsid w:val="00A32FF4"/>
    <w:rsid w:val="00A3440E"/>
    <w:rsid w:val="00A3460F"/>
    <w:rsid w:val="00A348A6"/>
    <w:rsid w:val="00A3596C"/>
    <w:rsid w:val="00A40B10"/>
    <w:rsid w:val="00A413FF"/>
    <w:rsid w:val="00A418D2"/>
    <w:rsid w:val="00A4206B"/>
    <w:rsid w:val="00A45BD8"/>
    <w:rsid w:val="00A60095"/>
    <w:rsid w:val="00A60FEE"/>
    <w:rsid w:val="00A61D3E"/>
    <w:rsid w:val="00A64DC4"/>
    <w:rsid w:val="00A82FB6"/>
    <w:rsid w:val="00A8329E"/>
    <w:rsid w:val="00A87D4A"/>
    <w:rsid w:val="00A900B2"/>
    <w:rsid w:val="00A90A6F"/>
    <w:rsid w:val="00A910D8"/>
    <w:rsid w:val="00AA1FF7"/>
    <w:rsid w:val="00AA38A0"/>
    <w:rsid w:val="00AA4603"/>
    <w:rsid w:val="00AA5263"/>
    <w:rsid w:val="00AB1E48"/>
    <w:rsid w:val="00AB7CDA"/>
    <w:rsid w:val="00AC22D8"/>
    <w:rsid w:val="00AC6D85"/>
    <w:rsid w:val="00AD420E"/>
    <w:rsid w:val="00AD7A54"/>
    <w:rsid w:val="00AE2E24"/>
    <w:rsid w:val="00AE4E96"/>
    <w:rsid w:val="00AE71D1"/>
    <w:rsid w:val="00AE7519"/>
    <w:rsid w:val="00AF1479"/>
    <w:rsid w:val="00B009D0"/>
    <w:rsid w:val="00B00E6A"/>
    <w:rsid w:val="00B02060"/>
    <w:rsid w:val="00B06B30"/>
    <w:rsid w:val="00B1007D"/>
    <w:rsid w:val="00B10CD1"/>
    <w:rsid w:val="00B12091"/>
    <w:rsid w:val="00B15AF4"/>
    <w:rsid w:val="00B15E1F"/>
    <w:rsid w:val="00B15E5B"/>
    <w:rsid w:val="00B16EC0"/>
    <w:rsid w:val="00B20447"/>
    <w:rsid w:val="00B222BB"/>
    <w:rsid w:val="00B22DE0"/>
    <w:rsid w:val="00B24934"/>
    <w:rsid w:val="00B30190"/>
    <w:rsid w:val="00B33640"/>
    <w:rsid w:val="00B3404A"/>
    <w:rsid w:val="00B358FD"/>
    <w:rsid w:val="00B36C27"/>
    <w:rsid w:val="00B37C8E"/>
    <w:rsid w:val="00B404B4"/>
    <w:rsid w:val="00B40D9E"/>
    <w:rsid w:val="00B46712"/>
    <w:rsid w:val="00B5169F"/>
    <w:rsid w:val="00B52F1B"/>
    <w:rsid w:val="00B53A47"/>
    <w:rsid w:val="00B54878"/>
    <w:rsid w:val="00B55135"/>
    <w:rsid w:val="00B60113"/>
    <w:rsid w:val="00B726A4"/>
    <w:rsid w:val="00B72940"/>
    <w:rsid w:val="00B75911"/>
    <w:rsid w:val="00B76CCB"/>
    <w:rsid w:val="00B76D27"/>
    <w:rsid w:val="00B83ACD"/>
    <w:rsid w:val="00B903E7"/>
    <w:rsid w:val="00B953F7"/>
    <w:rsid w:val="00B9576F"/>
    <w:rsid w:val="00B96F58"/>
    <w:rsid w:val="00BA125B"/>
    <w:rsid w:val="00BB0B2D"/>
    <w:rsid w:val="00BB754C"/>
    <w:rsid w:val="00BC06DE"/>
    <w:rsid w:val="00BC1F42"/>
    <w:rsid w:val="00BC4E17"/>
    <w:rsid w:val="00BC5B02"/>
    <w:rsid w:val="00BD1AE1"/>
    <w:rsid w:val="00BD1E38"/>
    <w:rsid w:val="00BD58F7"/>
    <w:rsid w:val="00BD5A13"/>
    <w:rsid w:val="00BD6358"/>
    <w:rsid w:val="00BD6418"/>
    <w:rsid w:val="00BD6572"/>
    <w:rsid w:val="00BE344B"/>
    <w:rsid w:val="00BE3CB3"/>
    <w:rsid w:val="00BE5112"/>
    <w:rsid w:val="00BE5296"/>
    <w:rsid w:val="00BF0A71"/>
    <w:rsid w:val="00BF3C3C"/>
    <w:rsid w:val="00BF4D1C"/>
    <w:rsid w:val="00C0025B"/>
    <w:rsid w:val="00C00759"/>
    <w:rsid w:val="00C029C0"/>
    <w:rsid w:val="00C03E9F"/>
    <w:rsid w:val="00C12173"/>
    <w:rsid w:val="00C13CC0"/>
    <w:rsid w:val="00C214B4"/>
    <w:rsid w:val="00C21C69"/>
    <w:rsid w:val="00C22B40"/>
    <w:rsid w:val="00C248EC"/>
    <w:rsid w:val="00C25207"/>
    <w:rsid w:val="00C26876"/>
    <w:rsid w:val="00C26E43"/>
    <w:rsid w:val="00C302F1"/>
    <w:rsid w:val="00C314B1"/>
    <w:rsid w:val="00C32EB3"/>
    <w:rsid w:val="00C34B17"/>
    <w:rsid w:val="00C406A3"/>
    <w:rsid w:val="00C40BBA"/>
    <w:rsid w:val="00C46CA7"/>
    <w:rsid w:val="00C5120E"/>
    <w:rsid w:val="00C52125"/>
    <w:rsid w:val="00C61248"/>
    <w:rsid w:val="00C622F5"/>
    <w:rsid w:val="00C62307"/>
    <w:rsid w:val="00C64E9E"/>
    <w:rsid w:val="00C672E6"/>
    <w:rsid w:val="00C7013B"/>
    <w:rsid w:val="00C70A7C"/>
    <w:rsid w:val="00C72B91"/>
    <w:rsid w:val="00C7434A"/>
    <w:rsid w:val="00C74A9B"/>
    <w:rsid w:val="00C76E3F"/>
    <w:rsid w:val="00C80ABF"/>
    <w:rsid w:val="00C836D0"/>
    <w:rsid w:val="00C8426F"/>
    <w:rsid w:val="00C86CF0"/>
    <w:rsid w:val="00C92BF9"/>
    <w:rsid w:val="00CA300C"/>
    <w:rsid w:val="00CB2A9F"/>
    <w:rsid w:val="00CB435C"/>
    <w:rsid w:val="00CC00D0"/>
    <w:rsid w:val="00CC36B2"/>
    <w:rsid w:val="00CD5280"/>
    <w:rsid w:val="00CE222F"/>
    <w:rsid w:val="00CE6853"/>
    <w:rsid w:val="00CF1A86"/>
    <w:rsid w:val="00D00128"/>
    <w:rsid w:val="00D02189"/>
    <w:rsid w:val="00D06C63"/>
    <w:rsid w:val="00D11816"/>
    <w:rsid w:val="00D12859"/>
    <w:rsid w:val="00D161DD"/>
    <w:rsid w:val="00D16A48"/>
    <w:rsid w:val="00D2228F"/>
    <w:rsid w:val="00D24D05"/>
    <w:rsid w:val="00D24D67"/>
    <w:rsid w:val="00D25ED5"/>
    <w:rsid w:val="00D27951"/>
    <w:rsid w:val="00D31723"/>
    <w:rsid w:val="00D51680"/>
    <w:rsid w:val="00D521F2"/>
    <w:rsid w:val="00D5636E"/>
    <w:rsid w:val="00D577A7"/>
    <w:rsid w:val="00D60FAA"/>
    <w:rsid w:val="00D61882"/>
    <w:rsid w:val="00D61F0A"/>
    <w:rsid w:val="00D62932"/>
    <w:rsid w:val="00D66D94"/>
    <w:rsid w:val="00D729E3"/>
    <w:rsid w:val="00D76015"/>
    <w:rsid w:val="00D760F7"/>
    <w:rsid w:val="00D82415"/>
    <w:rsid w:val="00D83B3E"/>
    <w:rsid w:val="00D84313"/>
    <w:rsid w:val="00D84B73"/>
    <w:rsid w:val="00D84D8F"/>
    <w:rsid w:val="00D93C2F"/>
    <w:rsid w:val="00D97234"/>
    <w:rsid w:val="00DA24D7"/>
    <w:rsid w:val="00DA27A1"/>
    <w:rsid w:val="00DA3582"/>
    <w:rsid w:val="00DB774D"/>
    <w:rsid w:val="00DC355B"/>
    <w:rsid w:val="00DC4674"/>
    <w:rsid w:val="00DD17B5"/>
    <w:rsid w:val="00DD7794"/>
    <w:rsid w:val="00DE10E1"/>
    <w:rsid w:val="00DE2AB2"/>
    <w:rsid w:val="00DE712D"/>
    <w:rsid w:val="00DF137D"/>
    <w:rsid w:val="00DF19BB"/>
    <w:rsid w:val="00DF32CF"/>
    <w:rsid w:val="00DF7063"/>
    <w:rsid w:val="00DF7A5F"/>
    <w:rsid w:val="00E00B6E"/>
    <w:rsid w:val="00E01303"/>
    <w:rsid w:val="00E02A9A"/>
    <w:rsid w:val="00E03260"/>
    <w:rsid w:val="00E04CD3"/>
    <w:rsid w:val="00E06CC5"/>
    <w:rsid w:val="00E07C8F"/>
    <w:rsid w:val="00E158FD"/>
    <w:rsid w:val="00E15AC3"/>
    <w:rsid w:val="00E23AC0"/>
    <w:rsid w:val="00E26A3A"/>
    <w:rsid w:val="00E31A04"/>
    <w:rsid w:val="00E419E5"/>
    <w:rsid w:val="00E430BD"/>
    <w:rsid w:val="00E545E7"/>
    <w:rsid w:val="00E565F6"/>
    <w:rsid w:val="00E62F2D"/>
    <w:rsid w:val="00E6343F"/>
    <w:rsid w:val="00E63B92"/>
    <w:rsid w:val="00E653EB"/>
    <w:rsid w:val="00E6610C"/>
    <w:rsid w:val="00E67359"/>
    <w:rsid w:val="00E67741"/>
    <w:rsid w:val="00E70646"/>
    <w:rsid w:val="00E73D54"/>
    <w:rsid w:val="00E84CF1"/>
    <w:rsid w:val="00E874BF"/>
    <w:rsid w:val="00E92255"/>
    <w:rsid w:val="00E95040"/>
    <w:rsid w:val="00E9507B"/>
    <w:rsid w:val="00E960F9"/>
    <w:rsid w:val="00EA3083"/>
    <w:rsid w:val="00EA3962"/>
    <w:rsid w:val="00EA45E9"/>
    <w:rsid w:val="00EB0EF8"/>
    <w:rsid w:val="00EB35F0"/>
    <w:rsid w:val="00EB6A37"/>
    <w:rsid w:val="00EC0494"/>
    <w:rsid w:val="00EC4660"/>
    <w:rsid w:val="00ED1D16"/>
    <w:rsid w:val="00ED5830"/>
    <w:rsid w:val="00EE6593"/>
    <w:rsid w:val="00EE6706"/>
    <w:rsid w:val="00F02CC8"/>
    <w:rsid w:val="00F0377D"/>
    <w:rsid w:val="00F049F8"/>
    <w:rsid w:val="00F050C1"/>
    <w:rsid w:val="00F07259"/>
    <w:rsid w:val="00F13187"/>
    <w:rsid w:val="00F16033"/>
    <w:rsid w:val="00F2380C"/>
    <w:rsid w:val="00F253B6"/>
    <w:rsid w:val="00F2545A"/>
    <w:rsid w:val="00F2605A"/>
    <w:rsid w:val="00F42986"/>
    <w:rsid w:val="00F4667A"/>
    <w:rsid w:val="00F4771B"/>
    <w:rsid w:val="00F47B86"/>
    <w:rsid w:val="00F51074"/>
    <w:rsid w:val="00F52E2F"/>
    <w:rsid w:val="00F5392B"/>
    <w:rsid w:val="00F5572B"/>
    <w:rsid w:val="00F61DB0"/>
    <w:rsid w:val="00F621AA"/>
    <w:rsid w:val="00F64ADF"/>
    <w:rsid w:val="00F66501"/>
    <w:rsid w:val="00F74B0B"/>
    <w:rsid w:val="00F77435"/>
    <w:rsid w:val="00F779AB"/>
    <w:rsid w:val="00F83C55"/>
    <w:rsid w:val="00F852B2"/>
    <w:rsid w:val="00F858B3"/>
    <w:rsid w:val="00F94823"/>
    <w:rsid w:val="00F95BC1"/>
    <w:rsid w:val="00F962C3"/>
    <w:rsid w:val="00FA11AC"/>
    <w:rsid w:val="00FA1C6C"/>
    <w:rsid w:val="00FA5B95"/>
    <w:rsid w:val="00FA6254"/>
    <w:rsid w:val="00FA657B"/>
    <w:rsid w:val="00FB1981"/>
    <w:rsid w:val="00FB4E33"/>
    <w:rsid w:val="00FB773C"/>
    <w:rsid w:val="00FC00FF"/>
    <w:rsid w:val="00FC0E99"/>
    <w:rsid w:val="00FC3026"/>
    <w:rsid w:val="00FC5FC3"/>
    <w:rsid w:val="00FC762D"/>
    <w:rsid w:val="00FD0613"/>
    <w:rsid w:val="00FD6531"/>
    <w:rsid w:val="00FD7A4F"/>
    <w:rsid w:val="00FE0704"/>
    <w:rsid w:val="00FE0D26"/>
    <w:rsid w:val="00FE5897"/>
    <w:rsid w:val="00FF7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2"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4">
    <w:name w:val="Normal"/>
    <w:qFormat/>
  </w:style>
  <w:style w:type="paragraph" w:styleId="1">
    <w:name w:val="heading 1"/>
    <w:aliases w:val="ЗАГ2_0.0,Caaieiaie aei?ac,çàãîëîâîê 1,caaieiaie 1,Caaieiaie 1 Ciae Ciae,Глава 1,Заголовок 1 Знак Знак,Заголовок 1 Знак Знак Знак Знак Знак Знак,Заголовок 1 Знак Знак Знак Знак Знак,Заголовок 1 Знак Знак Знак Знак Знак Знак Знак"/>
    <w:basedOn w:val="af4"/>
    <w:next w:val="af4"/>
    <w:link w:val="15"/>
    <w:qFormat/>
    <w:rsid w:val="00C12173"/>
    <w:pPr>
      <w:keepNext/>
      <w:keepLines/>
      <w:pageBreakBefore/>
      <w:numPr>
        <w:numId w:val="17"/>
      </w:numPr>
      <w:spacing w:after="240" w:line="360" w:lineRule="auto"/>
      <w:jc w:val="center"/>
      <w:outlineLvl w:val="0"/>
    </w:pPr>
    <w:rPr>
      <w:rFonts w:ascii="Times New Roman" w:eastAsia="Calibri" w:hAnsi="Times New Roman" w:cs="Times New Roman"/>
      <w:b/>
      <w:bCs/>
      <w:sz w:val="32"/>
      <w:szCs w:val="28"/>
      <w:lang w:val="x-none"/>
    </w:rPr>
  </w:style>
  <w:style w:type="paragraph" w:styleId="21">
    <w:name w:val="heading 2"/>
    <w:aliases w:val="Заголовок 2 Знак Знак Знак Знак Знак Знак,Заголовок 2 Знак1,Caaieiaie 2 Ciae,Знак2 Знак,Заголовок 2 Знак Знак Знак,Заголовок 2 Знак Знак1,Заголовок 2 Знак3,21,22,23,24,25,211,221,231,26,212,222,232,27,213,2,Заголовок 2 Знак Знак Знак Знак Зн"/>
    <w:basedOn w:val="af4"/>
    <w:next w:val="af4"/>
    <w:link w:val="23"/>
    <w:unhideWhenUsed/>
    <w:qFormat/>
    <w:rsid w:val="00C12173"/>
    <w:pPr>
      <w:keepNext/>
      <w:numPr>
        <w:ilvl w:val="1"/>
        <w:numId w:val="17"/>
      </w:numPr>
      <w:spacing w:before="240" w:after="240" w:line="360" w:lineRule="auto"/>
      <w:jc w:val="center"/>
      <w:outlineLvl w:val="1"/>
    </w:pPr>
    <w:rPr>
      <w:rFonts w:ascii="Times New Roman" w:eastAsia="Times New Roman" w:hAnsi="Times New Roman" w:cs="Times New Roman"/>
      <w:b/>
      <w:bCs/>
      <w:iCs/>
      <w:sz w:val="24"/>
      <w:szCs w:val="28"/>
      <w:lang w:val="x-none"/>
    </w:rPr>
  </w:style>
  <w:style w:type="paragraph" w:styleId="32">
    <w:name w:val="heading 3"/>
    <w:aliases w:val="Заголовок 3 Знак Знак,Caaieiaie 3 Ciae,Заголовок 3 Знак1,Знак1 Знак,Çàãîëîâîê 3 Çíàê Знак,Знак1 Знак Знак, Знак1,Знак1,Заголовок 3 Знак Знак Знак Знак Знак Знак Знак Знак,1.1.1.  Заголовок.,OG Heading 3,H3,h3,Знак1 Знак Знак1 Зна"/>
    <w:basedOn w:val="af5"/>
    <w:next w:val="af4"/>
    <w:link w:val="34"/>
    <w:qFormat/>
    <w:rsid w:val="00C12173"/>
    <w:pPr>
      <w:keepNext/>
      <w:numPr>
        <w:ilvl w:val="2"/>
        <w:numId w:val="17"/>
      </w:numPr>
      <w:spacing w:before="200" w:after="200"/>
      <w:outlineLvl w:val="2"/>
    </w:pPr>
    <w:rPr>
      <w:rFonts w:eastAsia="Times New Roman"/>
      <w:b/>
      <w:bCs/>
      <w:i/>
      <w:szCs w:val="26"/>
      <w:u w:val="single"/>
    </w:rPr>
  </w:style>
  <w:style w:type="paragraph" w:styleId="41">
    <w:name w:val="heading 4"/>
    <w:aliases w:val="Заголовок 4 (Приложение),Заголовок таблиц,- 1.1.1.1"/>
    <w:basedOn w:val="af4"/>
    <w:next w:val="af4"/>
    <w:link w:val="42"/>
    <w:unhideWhenUsed/>
    <w:qFormat/>
    <w:rsid w:val="00C12173"/>
    <w:pPr>
      <w:keepNext/>
      <w:numPr>
        <w:ilvl w:val="3"/>
        <w:numId w:val="17"/>
      </w:numPr>
      <w:spacing w:after="0" w:line="360" w:lineRule="auto"/>
      <w:jc w:val="center"/>
      <w:outlineLvl w:val="3"/>
    </w:pPr>
    <w:rPr>
      <w:rFonts w:ascii="Times New Roman" w:eastAsia="Times New Roman" w:hAnsi="Times New Roman" w:cs="Times New Roman"/>
      <w:b/>
      <w:bCs/>
      <w:i/>
      <w:sz w:val="24"/>
      <w:szCs w:val="28"/>
      <w:lang w:val="x-none"/>
    </w:rPr>
  </w:style>
  <w:style w:type="paragraph" w:styleId="51">
    <w:name w:val="heading 5"/>
    <w:basedOn w:val="af4"/>
    <w:next w:val="af4"/>
    <w:link w:val="52"/>
    <w:unhideWhenUsed/>
    <w:qFormat/>
    <w:rsid w:val="00C12173"/>
    <w:pPr>
      <w:keepNext/>
      <w:keepLines/>
      <w:numPr>
        <w:ilvl w:val="4"/>
        <w:numId w:val="17"/>
      </w:numPr>
      <w:spacing w:before="200" w:after="0" w:line="360" w:lineRule="auto"/>
      <w:outlineLvl w:val="4"/>
    </w:pPr>
    <w:rPr>
      <w:rFonts w:ascii="Cambria" w:eastAsia="Times New Roman" w:hAnsi="Cambria" w:cs="Times New Roman"/>
      <w:color w:val="243F60"/>
      <w:sz w:val="24"/>
      <w:szCs w:val="20"/>
      <w:lang w:val="x-none" w:eastAsia="x-none"/>
    </w:rPr>
  </w:style>
  <w:style w:type="paragraph" w:styleId="6">
    <w:name w:val="heading 6"/>
    <w:basedOn w:val="af4"/>
    <w:next w:val="af4"/>
    <w:link w:val="60"/>
    <w:unhideWhenUsed/>
    <w:qFormat/>
    <w:rsid w:val="00C12173"/>
    <w:pPr>
      <w:keepNext/>
      <w:keepLines/>
      <w:numPr>
        <w:ilvl w:val="5"/>
        <w:numId w:val="17"/>
      </w:numPr>
      <w:spacing w:before="200" w:after="0" w:line="360" w:lineRule="auto"/>
      <w:outlineLvl w:val="5"/>
    </w:pPr>
    <w:rPr>
      <w:rFonts w:ascii="Cambria" w:eastAsia="Times New Roman" w:hAnsi="Cambria" w:cs="Times New Roman"/>
      <w:i/>
      <w:iCs/>
      <w:color w:val="243F60"/>
      <w:sz w:val="24"/>
      <w:szCs w:val="20"/>
      <w:lang w:val="x-none" w:eastAsia="x-none"/>
    </w:rPr>
  </w:style>
  <w:style w:type="paragraph" w:styleId="7">
    <w:name w:val="heading 7"/>
    <w:basedOn w:val="af4"/>
    <w:next w:val="af4"/>
    <w:link w:val="70"/>
    <w:unhideWhenUsed/>
    <w:qFormat/>
    <w:rsid w:val="00C12173"/>
    <w:pPr>
      <w:keepNext/>
      <w:keepLines/>
      <w:numPr>
        <w:ilvl w:val="6"/>
        <w:numId w:val="17"/>
      </w:numPr>
      <w:spacing w:before="200" w:after="0" w:line="360" w:lineRule="auto"/>
      <w:outlineLvl w:val="6"/>
    </w:pPr>
    <w:rPr>
      <w:rFonts w:ascii="Cambria" w:eastAsia="Times New Roman" w:hAnsi="Cambria" w:cs="Times New Roman"/>
      <w:i/>
      <w:iCs/>
      <w:color w:val="404040"/>
      <w:sz w:val="24"/>
      <w:szCs w:val="20"/>
      <w:lang w:val="x-none" w:eastAsia="x-none"/>
    </w:rPr>
  </w:style>
  <w:style w:type="paragraph" w:styleId="8">
    <w:name w:val="heading 8"/>
    <w:basedOn w:val="af4"/>
    <w:next w:val="af4"/>
    <w:link w:val="80"/>
    <w:qFormat/>
    <w:rsid w:val="00C12173"/>
    <w:pPr>
      <w:numPr>
        <w:ilvl w:val="7"/>
        <w:numId w:val="17"/>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f4"/>
    <w:next w:val="af4"/>
    <w:link w:val="90"/>
    <w:unhideWhenUsed/>
    <w:qFormat/>
    <w:rsid w:val="00C12173"/>
    <w:pPr>
      <w:keepNext/>
      <w:keepLines/>
      <w:numPr>
        <w:ilvl w:val="8"/>
        <w:numId w:val="17"/>
      </w:numPr>
      <w:spacing w:before="200" w:after="0" w:line="360" w:lineRule="auto"/>
      <w:outlineLvl w:val="8"/>
    </w:pPr>
    <w:rPr>
      <w:rFonts w:ascii="Cambria" w:eastAsia="Times New Roman" w:hAnsi="Cambria" w:cs="Times New Roman"/>
      <w:i/>
      <w:iCs/>
      <w:color w:val="404040"/>
      <w:sz w:val="20"/>
      <w:szCs w:val="20"/>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af9">
    <w:name w:val="Balloon Text"/>
    <w:basedOn w:val="af4"/>
    <w:link w:val="afa"/>
    <w:unhideWhenUsed/>
    <w:rsid w:val="001205FD"/>
    <w:pPr>
      <w:spacing w:after="0" w:line="240" w:lineRule="auto"/>
    </w:pPr>
    <w:rPr>
      <w:rFonts w:ascii="Tahoma" w:hAnsi="Tahoma" w:cs="Tahoma"/>
      <w:sz w:val="16"/>
      <w:szCs w:val="16"/>
    </w:rPr>
  </w:style>
  <w:style w:type="character" w:customStyle="1" w:styleId="afa">
    <w:name w:val="Текст выноски Знак"/>
    <w:basedOn w:val="af6"/>
    <w:link w:val="af9"/>
    <w:rsid w:val="001205FD"/>
    <w:rPr>
      <w:rFonts w:ascii="Tahoma" w:hAnsi="Tahoma" w:cs="Tahoma"/>
      <w:sz w:val="16"/>
      <w:szCs w:val="16"/>
    </w:rPr>
  </w:style>
  <w:style w:type="paragraph" w:styleId="afb">
    <w:name w:val="header"/>
    <w:aliases w:val="ВерхКолонтитул,??????? ??????????,header-first,HeaderPort"/>
    <w:basedOn w:val="af4"/>
    <w:link w:val="afc"/>
    <w:uiPriority w:val="99"/>
    <w:unhideWhenUsed/>
    <w:rsid w:val="001205FD"/>
    <w:pPr>
      <w:tabs>
        <w:tab w:val="center" w:pos="4677"/>
        <w:tab w:val="right" w:pos="9355"/>
      </w:tabs>
      <w:spacing w:after="0" w:line="240" w:lineRule="auto"/>
    </w:pPr>
  </w:style>
  <w:style w:type="character" w:customStyle="1" w:styleId="afc">
    <w:name w:val="Верхний колонтитул Знак"/>
    <w:aliases w:val="ВерхКолонтитул Знак,??????? ?????????? Знак,header-first Знак,HeaderPort Знак"/>
    <w:basedOn w:val="af6"/>
    <w:link w:val="afb"/>
    <w:uiPriority w:val="99"/>
    <w:rsid w:val="001205FD"/>
  </w:style>
  <w:style w:type="paragraph" w:styleId="afd">
    <w:name w:val="footer"/>
    <w:basedOn w:val="af4"/>
    <w:link w:val="afe"/>
    <w:unhideWhenUsed/>
    <w:rsid w:val="001205FD"/>
    <w:pPr>
      <w:tabs>
        <w:tab w:val="center" w:pos="4677"/>
        <w:tab w:val="right" w:pos="9355"/>
      </w:tabs>
      <w:spacing w:after="0" w:line="240" w:lineRule="auto"/>
    </w:pPr>
  </w:style>
  <w:style w:type="character" w:customStyle="1" w:styleId="afe">
    <w:name w:val="Нижний колонтитул Знак"/>
    <w:basedOn w:val="af6"/>
    <w:link w:val="afd"/>
    <w:uiPriority w:val="99"/>
    <w:rsid w:val="001205FD"/>
  </w:style>
  <w:style w:type="paragraph" w:styleId="aff">
    <w:name w:val="List Paragraph"/>
    <w:aliases w:val="Заголовок мой1,основной диплом"/>
    <w:basedOn w:val="af4"/>
    <w:link w:val="aff0"/>
    <w:qFormat/>
    <w:rsid w:val="00E565F6"/>
    <w:pPr>
      <w:ind w:left="720"/>
      <w:contextualSpacing/>
    </w:pPr>
  </w:style>
  <w:style w:type="character" w:customStyle="1" w:styleId="15">
    <w:name w:val="Заголовок 1 Знак"/>
    <w:aliases w:val="ЗАГ2_0.0 Знак,Caaieiaie aei?ac Знак,çàãîëîâîê 1 Знак,caaieiaie 1 Знак,Caaieiaie 1 Ciae Ciae Знак,Глава 1 Знак,Заголовок 1 Знак Знак Знак1,Заголовок 1 Знак Знак Знак Знак Знак Знак Знак1,Заголовок 1 Знак Знак Знак Знак Знак Знак1"/>
    <w:basedOn w:val="af6"/>
    <w:link w:val="1"/>
    <w:rsid w:val="00C12173"/>
    <w:rPr>
      <w:rFonts w:ascii="Times New Roman" w:eastAsia="Calibri" w:hAnsi="Times New Roman" w:cs="Times New Roman"/>
      <w:b/>
      <w:bCs/>
      <w:sz w:val="32"/>
      <w:szCs w:val="28"/>
      <w:lang w:val="x-none"/>
    </w:rPr>
  </w:style>
  <w:style w:type="character" w:customStyle="1" w:styleId="23">
    <w:name w:val="Заголовок 2 Знак"/>
    <w:aliases w:val="Заголовок 2 Знак Знак Знак Знак Знак Знак Знак,Заголовок 2 Знак1 Знак,Caaieiaie 2 Ciae Знак,Знак2 Знак Знак,Заголовок 2 Знак Знак Знак Знак,Заголовок 2 Знак Знак1 Знак,Заголовок 2 Знак3 Знак,21 Знак,22 Знак,23 Знак,24 Знак,25 Знак"/>
    <w:basedOn w:val="af6"/>
    <w:link w:val="21"/>
    <w:rsid w:val="00C12173"/>
    <w:rPr>
      <w:rFonts w:ascii="Times New Roman" w:eastAsia="Times New Roman" w:hAnsi="Times New Roman" w:cs="Times New Roman"/>
      <w:b/>
      <w:bCs/>
      <w:iCs/>
      <w:sz w:val="24"/>
      <w:szCs w:val="28"/>
      <w:lang w:val="x-none"/>
    </w:rPr>
  </w:style>
  <w:style w:type="character" w:customStyle="1" w:styleId="34">
    <w:name w:val="Заголовок 3 Знак"/>
    <w:aliases w:val="Заголовок 3 Знак Знак Знак,Caaieiaie 3 Ciae Знак,Заголовок 3 Знак1 Знак,Знак1 Знак Знак1,Çàãîëîâîê 3 Çíàê Знак Знак,Знак1 Знак Знак Знак, Знак1 Знак,Знак1 Знак1,Заголовок 3 Знак Знак Знак Знак Знак Знак Знак Знак Знак,OG Heading 3 Знак"/>
    <w:basedOn w:val="af6"/>
    <w:link w:val="32"/>
    <w:rsid w:val="00C12173"/>
    <w:rPr>
      <w:rFonts w:ascii="Times New Roman" w:eastAsia="Times New Roman" w:hAnsi="Times New Roman" w:cs="Times New Roman"/>
      <w:b/>
      <w:bCs/>
      <w:i/>
      <w:sz w:val="24"/>
      <w:szCs w:val="26"/>
      <w:u w:val="single"/>
      <w:lang w:val="x-none"/>
    </w:rPr>
  </w:style>
  <w:style w:type="character" w:customStyle="1" w:styleId="42">
    <w:name w:val="Заголовок 4 Знак"/>
    <w:aliases w:val="Заголовок 4 (Приложение) Знак,Заголовок таблиц Знак,- 1.1.1.1 Знак"/>
    <w:basedOn w:val="af6"/>
    <w:link w:val="41"/>
    <w:rsid w:val="00C12173"/>
    <w:rPr>
      <w:rFonts w:ascii="Times New Roman" w:eastAsia="Times New Roman" w:hAnsi="Times New Roman" w:cs="Times New Roman"/>
      <w:b/>
      <w:bCs/>
      <w:i/>
      <w:sz w:val="24"/>
      <w:szCs w:val="28"/>
      <w:lang w:val="x-none"/>
    </w:rPr>
  </w:style>
  <w:style w:type="character" w:customStyle="1" w:styleId="52">
    <w:name w:val="Заголовок 5 Знак"/>
    <w:basedOn w:val="af6"/>
    <w:link w:val="51"/>
    <w:rsid w:val="00C12173"/>
    <w:rPr>
      <w:rFonts w:ascii="Cambria" w:eastAsia="Times New Roman" w:hAnsi="Cambria" w:cs="Times New Roman"/>
      <w:color w:val="243F60"/>
      <w:sz w:val="24"/>
      <w:szCs w:val="20"/>
      <w:lang w:val="x-none" w:eastAsia="x-none"/>
    </w:rPr>
  </w:style>
  <w:style w:type="character" w:customStyle="1" w:styleId="60">
    <w:name w:val="Заголовок 6 Знак"/>
    <w:basedOn w:val="af6"/>
    <w:link w:val="6"/>
    <w:rsid w:val="00C12173"/>
    <w:rPr>
      <w:rFonts w:ascii="Cambria" w:eastAsia="Times New Roman" w:hAnsi="Cambria" w:cs="Times New Roman"/>
      <w:i/>
      <w:iCs/>
      <w:color w:val="243F60"/>
      <w:sz w:val="24"/>
      <w:szCs w:val="20"/>
      <w:lang w:val="x-none" w:eastAsia="x-none"/>
    </w:rPr>
  </w:style>
  <w:style w:type="character" w:customStyle="1" w:styleId="70">
    <w:name w:val="Заголовок 7 Знак"/>
    <w:basedOn w:val="af6"/>
    <w:link w:val="7"/>
    <w:rsid w:val="00C12173"/>
    <w:rPr>
      <w:rFonts w:ascii="Cambria" w:eastAsia="Times New Roman" w:hAnsi="Cambria" w:cs="Times New Roman"/>
      <w:i/>
      <w:iCs/>
      <w:color w:val="404040"/>
      <w:sz w:val="24"/>
      <w:szCs w:val="20"/>
      <w:lang w:val="x-none" w:eastAsia="x-none"/>
    </w:rPr>
  </w:style>
  <w:style w:type="character" w:customStyle="1" w:styleId="80">
    <w:name w:val="Заголовок 8 Знак"/>
    <w:basedOn w:val="af6"/>
    <w:link w:val="8"/>
    <w:rsid w:val="00C12173"/>
    <w:rPr>
      <w:rFonts w:ascii="Times New Roman" w:eastAsia="Times New Roman" w:hAnsi="Times New Roman" w:cs="Times New Roman"/>
      <w:i/>
      <w:iCs/>
      <w:sz w:val="24"/>
      <w:szCs w:val="24"/>
      <w:lang w:val="x-none" w:eastAsia="x-none"/>
    </w:rPr>
  </w:style>
  <w:style w:type="character" w:customStyle="1" w:styleId="90">
    <w:name w:val="Заголовок 9 Знак"/>
    <w:basedOn w:val="af6"/>
    <w:link w:val="9"/>
    <w:rsid w:val="00C12173"/>
    <w:rPr>
      <w:rFonts w:ascii="Cambria" w:eastAsia="Times New Roman" w:hAnsi="Cambria" w:cs="Times New Roman"/>
      <w:i/>
      <w:iCs/>
      <w:color w:val="404040"/>
      <w:sz w:val="20"/>
      <w:szCs w:val="20"/>
      <w:lang w:val="x-none" w:eastAsia="x-none"/>
    </w:rPr>
  </w:style>
  <w:style w:type="paragraph" w:styleId="aff1">
    <w:name w:val="Subtitle"/>
    <w:aliases w:val="заголовок 2"/>
    <w:basedOn w:val="24"/>
    <w:next w:val="24"/>
    <w:link w:val="aff2"/>
    <w:autoRedefine/>
    <w:qFormat/>
    <w:rsid w:val="00C12173"/>
    <w:pPr>
      <w:spacing w:before="300" w:after="240"/>
      <w:ind w:firstLine="0"/>
      <w:jc w:val="center"/>
      <w:outlineLvl w:val="1"/>
    </w:pPr>
    <w:rPr>
      <w:b/>
      <w:lang w:val="x-none"/>
    </w:rPr>
  </w:style>
  <w:style w:type="character" w:customStyle="1" w:styleId="aff2">
    <w:name w:val="Подзаголовок Знак"/>
    <w:aliases w:val="заголовок 2 Знак"/>
    <w:basedOn w:val="af6"/>
    <w:link w:val="aff1"/>
    <w:rsid w:val="00C12173"/>
    <w:rPr>
      <w:rFonts w:ascii="Times New Roman" w:eastAsia="Calibri" w:hAnsi="Times New Roman" w:cs="Times New Roman"/>
      <w:b/>
      <w:sz w:val="24"/>
      <w:szCs w:val="24"/>
      <w:lang w:val="x-none" w:eastAsia="x-none"/>
    </w:rPr>
  </w:style>
  <w:style w:type="paragraph" w:styleId="24">
    <w:name w:val="toc 2"/>
    <w:basedOn w:val="af4"/>
    <w:next w:val="af4"/>
    <w:autoRedefine/>
    <w:uiPriority w:val="39"/>
    <w:unhideWhenUsed/>
    <w:qFormat/>
    <w:rsid w:val="00C12173"/>
    <w:pPr>
      <w:spacing w:after="100" w:line="360" w:lineRule="auto"/>
      <w:ind w:firstLine="709"/>
      <w:jc w:val="both"/>
    </w:pPr>
    <w:rPr>
      <w:rFonts w:ascii="Times New Roman" w:eastAsia="Calibri" w:hAnsi="Times New Roman" w:cs="Times New Roman"/>
      <w:sz w:val="24"/>
      <w:szCs w:val="24"/>
      <w:lang w:eastAsia="x-none"/>
    </w:rPr>
  </w:style>
  <w:style w:type="paragraph" w:styleId="aff3">
    <w:name w:val="TOC Heading"/>
    <w:basedOn w:val="1"/>
    <w:next w:val="af4"/>
    <w:uiPriority w:val="39"/>
    <w:unhideWhenUsed/>
    <w:qFormat/>
    <w:rsid w:val="00C12173"/>
    <w:pPr>
      <w:spacing w:before="480" w:line="276" w:lineRule="auto"/>
      <w:outlineLvl w:val="9"/>
    </w:pPr>
    <w:rPr>
      <w:rFonts w:ascii="Cambria" w:hAnsi="Cambria"/>
      <w:color w:val="365F91"/>
      <w:sz w:val="28"/>
    </w:rPr>
  </w:style>
  <w:style w:type="paragraph" w:customStyle="1" w:styleId="S">
    <w:name w:val="S_Титульный"/>
    <w:basedOn w:val="af4"/>
    <w:rsid w:val="00C12173"/>
    <w:pPr>
      <w:spacing w:after="0" w:line="360" w:lineRule="auto"/>
      <w:ind w:left="3060"/>
      <w:jc w:val="right"/>
    </w:pPr>
    <w:rPr>
      <w:rFonts w:ascii="Times New Roman" w:eastAsia="Times New Roman" w:hAnsi="Times New Roman" w:cs="Times New Roman"/>
      <w:b/>
      <w:caps/>
      <w:sz w:val="24"/>
      <w:szCs w:val="24"/>
      <w:lang w:eastAsia="ru-RU"/>
    </w:rPr>
  </w:style>
  <w:style w:type="paragraph" w:styleId="16">
    <w:name w:val="toc 1"/>
    <w:basedOn w:val="af4"/>
    <w:next w:val="af4"/>
    <w:link w:val="18"/>
    <w:autoRedefine/>
    <w:uiPriority w:val="39"/>
    <w:unhideWhenUsed/>
    <w:qFormat/>
    <w:rsid w:val="00C12173"/>
    <w:pPr>
      <w:tabs>
        <w:tab w:val="right" w:leader="dot" w:pos="10195"/>
      </w:tabs>
      <w:spacing w:after="0" w:line="360" w:lineRule="auto"/>
      <w:jc w:val="both"/>
    </w:pPr>
    <w:rPr>
      <w:rFonts w:ascii="Times New Roman" w:eastAsia="Calibri" w:hAnsi="Times New Roman" w:cs="Times New Roman"/>
      <w:b/>
      <w:sz w:val="28"/>
      <w:szCs w:val="28"/>
    </w:rPr>
  </w:style>
  <w:style w:type="paragraph" w:styleId="35">
    <w:name w:val="toc 3"/>
    <w:basedOn w:val="af4"/>
    <w:next w:val="af4"/>
    <w:autoRedefine/>
    <w:uiPriority w:val="39"/>
    <w:unhideWhenUsed/>
    <w:qFormat/>
    <w:rsid w:val="00C12173"/>
    <w:pPr>
      <w:spacing w:after="0" w:line="360" w:lineRule="auto"/>
      <w:ind w:left="480"/>
      <w:jc w:val="both"/>
    </w:pPr>
    <w:rPr>
      <w:rFonts w:ascii="Times New Roman" w:eastAsia="Calibri" w:hAnsi="Times New Roman" w:cs="Times New Roman"/>
      <w:sz w:val="24"/>
    </w:rPr>
  </w:style>
  <w:style w:type="character" w:styleId="aff4">
    <w:name w:val="Hyperlink"/>
    <w:uiPriority w:val="99"/>
    <w:rsid w:val="00C12173"/>
    <w:rPr>
      <w:color w:val="0000FF"/>
      <w:u w:val="single"/>
    </w:rPr>
  </w:style>
  <w:style w:type="paragraph" w:styleId="aff5">
    <w:name w:val="Body Text"/>
    <w:aliases w:val="Основной текст Знак Знак Знак Знак Знак,Основной текст Знак Знак Знак Знак Знак Знак,Основной текст Знак Знак Знак Знак,Абзац,Основной текст Знак Знак,Основной текст Знак2 Знак,Основной текст Знак1 Знак Знак,Абзац Знак,bt,отчет_нормаль"/>
    <w:basedOn w:val="af4"/>
    <w:link w:val="aff6"/>
    <w:rsid w:val="00C12173"/>
    <w:pPr>
      <w:spacing w:after="120" w:line="240" w:lineRule="auto"/>
      <w:jc w:val="center"/>
    </w:pPr>
    <w:rPr>
      <w:rFonts w:ascii="Calibri" w:eastAsia="Times New Roman" w:hAnsi="Calibri" w:cs="Times New Roman"/>
      <w:sz w:val="24"/>
      <w:lang w:val="x-none" w:eastAsia="ar-SA"/>
    </w:rPr>
  </w:style>
  <w:style w:type="character" w:customStyle="1" w:styleId="aff6">
    <w:name w:val="Основной текст Знак"/>
    <w:aliases w:val="Основной текст Знак Знак Знак Знак Знак Знак1,Основной текст Знак Знак Знак Знак Знак Знак Знак,Основной текст Знак Знак Знак Знак Знак1,Абзац Знак1,Основной текст Знак Знак Знак,Основной текст Знак2 Знак Знак,Абзац Знак Знак,bt Знак"/>
    <w:basedOn w:val="af6"/>
    <w:link w:val="aff5"/>
    <w:rsid w:val="00C12173"/>
    <w:rPr>
      <w:rFonts w:ascii="Calibri" w:eastAsia="Times New Roman" w:hAnsi="Calibri" w:cs="Times New Roman"/>
      <w:sz w:val="24"/>
      <w:lang w:val="x-none" w:eastAsia="ar-SA"/>
    </w:rPr>
  </w:style>
  <w:style w:type="paragraph" w:styleId="af1">
    <w:name w:val="List Bullet"/>
    <w:basedOn w:val="af4"/>
    <w:autoRedefine/>
    <w:rsid w:val="00C12173"/>
    <w:pPr>
      <w:numPr>
        <w:numId w:val="1"/>
      </w:numPr>
      <w:spacing w:after="0" w:line="360" w:lineRule="auto"/>
      <w:jc w:val="both"/>
    </w:pPr>
    <w:rPr>
      <w:rFonts w:ascii="Times New Roman" w:eastAsia="Times New Roman" w:hAnsi="Times New Roman" w:cs="Times New Roman"/>
      <w:color w:val="333399"/>
      <w:w w:val="109"/>
      <w:sz w:val="24"/>
      <w:szCs w:val="24"/>
      <w:lang w:eastAsia="ru-RU"/>
    </w:rPr>
  </w:style>
  <w:style w:type="paragraph" w:customStyle="1" w:styleId="S0">
    <w:name w:val="S_Маркированный"/>
    <w:basedOn w:val="af1"/>
    <w:link w:val="S5"/>
    <w:rsid w:val="00C12173"/>
    <w:pPr>
      <w:tabs>
        <w:tab w:val="left" w:pos="992"/>
      </w:tabs>
      <w:spacing w:line="240" w:lineRule="auto"/>
    </w:pPr>
    <w:rPr>
      <w:color w:val="auto"/>
      <w:lang w:val="x-none" w:eastAsia="x-none"/>
    </w:rPr>
  </w:style>
  <w:style w:type="character" w:customStyle="1" w:styleId="S5">
    <w:name w:val="S_Маркированный Знак"/>
    <w:link w:val="S0"/>
    <w:rsid w:val="00C12173"/>
    <w:rPr>
      <w:rFonts w:ascii="Times New Roman" w:eastAsia="Times New Roman" w:hAnsi="Times New Roman" w:cs="Times New Roman"/>
      <w:w w:val="109"/>
      <w:sz w:val="24"/>
      <w:szCs w:val="24"/>
      <w:lang w:val="x-none" w:eastAsia="x-none"/>
    </w:rPr>
  </w:style>
  <w:style w:type="paragraph" w:customStyle="1" w:styleId="S6">
    <w:name w:val="S_Обычный"/>
    <w:basedOn w:val="af4"/>
    <w:link w:val="S7"/>
    <w:rsid w:val="00C12173"/>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7">
    <w:name w:val="S_Обычный Знак"/>
    <w:link w:val="S6"/>
    <w:rsid w:val="00C12173"/>
    <w:rPr>
      <w:rFonts w:ascii="Times New Roman" w:eastAsia="Times New Roman" w:hAnsi="Times New Roman" w:cs="Times New Roman"/>
      <w:sz w:val="24"/>
      <w:szCs w:val="24"/>
      <w:lang w:val="x-none" w:eastAsia="x-none"/>
    </w:rPr>
  </w:style>
  <w:style w:type="paragraph" w:styleId="36">
    <w:name w:val="Body Text 3"/>
    <w:basedOn w:val="af4"/>
    <w:link w:val="37"/>
    <w:unhideWhenUsed/>
    <w:rsid w:val="00C12173"/>
    <w:pPr>
      <w:spacing w:after="120" w:line="360" w:lineRule="auto"/>
      <w:ind w:firstLine="567"/>
    </w:pPr>
    <w:rPr>
      <w:rFonts w:ascii="Times New Roman" w:eastAsia="Times New Roman" w:hAnsi="Times New Roman" w:cs="Times New Roman"/>
      <w:sz w:val="16"/>
      <w:szCs w:val="16"/>
      <w:lang w:val="x-none" w:eastAsia="x-none"/>
    </w:rPr>
  </w:style>
  <w:style w:type="character" w:customStyle="1" w:styleId="37">
    <w:name w:val="Основной текст 3 Знак"/>
    <w:basedOn w:val="af6"/>
    <w:link w:val="36"/>
    <w:rsid w:val="00C12173"/>
    <w:rPr>
      <w:rFonts w:ascii="Times New Roman" w:eastAsia="Times New Roman" w:hAnsi="Times New Roman" w:cs="Times New Roman"/>
      <w:sz w:val="16"/>
      <w:szCs w:val="16"/>
      <w:lang w:val="x-none" w:eastAsia="x-none"/>
    </w:rPr>
  </w:style>
  <w:style w:type="paragraph" w:styleId="25">
    <w:name w:val="Body Text Indent 2"/>
    <w:aliases w:val=" Знак Знак Знак Знак Знак, Знак Знак Знак Знак Знак Знак, Знак Знак Знак Знак, Знак Знак Знак Знак Знак Char, Знак Знак Знак Знак Знак Char Char, Знак Знак Знак Знак Знак Char Char Char Char,Знак Знак Знак Знак Знак"/>
    <w:basedOn w:val="af4"/>
    <w:link w:val="26"/>
    <w:rsid w:val="00C1217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aliases w:val=" Знак Знак Знак Знак Знак Знак1, Знак Знак Знак Знак Знак Знак Знак, Знак Знак Знак Знак Знак1, Знак Знак Знак Знак Знак Char Знак, Знак Знак Знак Знак Знак Char Char Знак,Знак Знак Знак Знак Знак Знак1"/>
    <w:basedOn w:val="af6"/>
    <w:link w:val="25"/>
    <w:rsid w:val="00C12173"/>
    <w:rPr>
      <w:rFonts w:ascii="Times New Roman" w:eastAsia="Times New Roman" w:hAnsi="Times New Roman" w:cs="Times New Roman"/>
      <w:sz w:val="24"/>
      <w:szCs w:val="24"/>
      <w:lang w:val="x-none" w:eastAsia="x-none"/>
    </w:rPr>
  </w:style>
  <w:style w:type="paragraph" w:styleId="aff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лево"/>
    <w:basedOn w:val="af4"/>
    <w:link w:val="aff8"/>
    <w:rsid w:val="00C1217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f6"/>
    <w:link w:val="aff7"/>
    <w:rsid w:val="00C12173"/>
    <w:rPr>
      <w:rFonts w:ascii="Times New Roman" w:eastAsia="Times New Roman" w:hAnsi="Times New Roman" w:cs="Times New Roman"/>
      <w:sz w:val="24"/>
      <w:szCs w:val="24"/>
      <w:lang w:val="x-none" w:eastAsia="x-none"/>
    </w:rPr>
  </w:style>
  <w:style w:type="table" w:styleId="aff9">
    <w:name w:val="Table Grid"/>
    <w:aliases w:val="GOST_TABL"/>
    <w:basedOn w:val="af7"/>
    <w:uiPriority w:val="59"/>
    <w:rsid w:val="00C1217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f4"/>
    <w:rsid w:val="00C12173"/>
    <w:pPr>
      <w:widowControl w:val="0"/>
      <w:autoSpaceDE w:val="0"/>
      <w:autoSpaceDN w:val="0"/>
      <w:adjustRightInd w:val="0"/>
      <w:spacing w:after="0" w:line="410" w:lineRule="exact"/>
    </w:pPr>
    <w:rPr>
      <w:rFonts w:ascii="MS Reference Sans Serif" w:eastAsia="Times New Roman" w:hAnsi="MS Reference Sans Serif" w:cs="Times New Roman"/>
      <w:color w:val="000000"/>
      <w:sz w:val="24"/>
      <w:szCs w:val="24"/>
      <w:lang w:eastAsia="ru-RU"/>
    </w:rPr>
  </w:style>
  <w:style w:type="character" w:customStyle="1" w:styleId="FontStyle12">
    <w:name w:val="Font Style12"/>
    <w:uiPriority w:val="99"/>
    <w:rsid w:val="00C12173"/>
    <w:rPr>
      <w:rFonts w:ascii="MS Reference Sans Serif" w:hAnsi="MS Reference Sans Serif" w:cs="MS Reference Sans Serif"/>
      <w:sz w:val="20"/>
      <w:szCs w:val="20"/>
    </w:rPr>
  </w:style>
  <w:style w:type="paragraph" w:styleId="27">
    <w:name w:val="Body Text 2"/>
    <w:aliases w:val="Основной текст y"/>
    <w:basedOn w:val="af4"/>
    <w:link w:val="28"/>
    <w:rsid w:val="00C12173"/>
    <w:pPr>
      <w:spacing w:after="120" w:line="480" w:lineRule="auto"/>
    </w:pPr>
    <w:rPr>
      <w:rFonts w:ascii="Times New Roman" w:eastAsia="Times New Roman" w:hAnsi="Times New Roman" w:cs="Times New Roman"/>
      <w:sz w:val="24"/>
      <w:szCs w:val="24"/>
      <w:lang w:val="x-none" w:eastAsia="x-none"/>
    </w:rPr>
  </w:style>
  <w:style w:type="character" w:customStyle="1" w:styleId="28">
    <w:name w:val="Основной текст 2 Знак"/>
    <w:aliases w:val="Основной текст y Знак"/>
    <w:basedOn w:val="af6"/>
    <w:link w:val="27"/>
    <w:rsid w:val="00C12173"/>
    <w:rPr>
      <w:rFonts w:ascii="Times New Roman" w:eastAsia="Times New Roman" w:hAnsi="Times New Roman" w:cs="Times New Roman"/>
      <w:sz w:val="24"/>
      <w:szCs w:val="24"/>
      <w:lang w:val="x-none" w:eastAsia="x-none"/>
    </w:rPr>
  </w:style>
  <w:style w:type="character" w:customStyle="1" w:styleId="FontStyle18">
    <w:name w:val="Font Style18"/>
    <w:rsid w:val="00C12173"/>
    <w:rPr>
      <w:rFonts w:ascii="MS Reference Sans Serif" w:hAnsi="MS Reference Sans Serif" w:cs="MS Reference Sans Serif"/>
      <w:sz w:val="20"/>
      <w:szCs w:val="20"/>
    </w:rPr>
  </w:style>
  <w:style w:type="paragraph" w:customStyle="1" w:styleId="Style1">
    <w:name w:val="Style1"/>
    <w:basedOn w:val="af4"/>
    <w:rsid w:val="00C12173"/>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color w:val="000000"/>
      <w:sz w:val="24"/>
      <w:szCs w:val="24"/>
      <w:lang w:eastAsia="ru-RU"/>
    </w:rPr>
  </w:style>
  <w:style w:type="character" w:customStyle="1" w:styleId="FontStyle15">
    <w:name w:val="Font Style15"/>
    <w:uiPriority w:val="99"/>
    <w:rsid w:val="00C12173"/>
    <w:rPr>
      <w:rFonts w:ascii="MS Reference Sans Serif" w:hAnsi="MS Reference Sans Serif" w:cs="MS Reference Sans Serif"/>
      <w:b/>
      <w:bCs/>
      <w:sz w:val="30"/>
      <w:szCs w:val="30"/>
    </w:rPr>
  </w:style>
  <w:style w:type="paragraph" w:styleId="af5">
    <w:name w:val="Normal (Web)"/>
    <w:basedOn w:val="af4"/>
    <w:link w:val="19"/>
    <w:uiPriority w:val="99"/>
    <w:unhideWhenUsed/>
    <w:rsid w:val="00C12173"/>
    <w:pPr>
      <w:spacing w:after="0" w:line="360" w:lineRule="auto"/>
      <w:jc w:val="both"/>
    </w:pPr>
    <w:rPr>
      <w:rFonts w:ascii="Times New Roman" w:eastAsia="Calibri" w:hAnsi="Times New Roman" w:cs="Times New Roman"/>
      <w:sz w:val="24"/>
      <w:szCs w:val="24"/>
      <w:lang w:val="x-none"/>
    </w:rPr>
  </w:style>
  <w:style w:type="paragraph" w:styleId="43">
    <w:name w:val="toc 4"/>
    <w:basedOn w:val="af4"/>
    <w:next w:val="af4"/>
    <w:autoRedefine/>
    <w:uiPriority w:val="39"/>
    <w:unhideWhenUsed/>
    <w:rsid w:val="00C12173"/>
    <w:pPr>
      <w:spacing w:after="0" w:line="360" w:lineRule="auto"/>
      <w:ind w:left="720"/>
      <w:jc w:val="both"/>
    </w:pPr>
    <w:rPr>
      <w:rFonts w:ascii="Times New Roman" w:eastAsia="Calibri" w:hAnsi="Times New Roman" w:cs="Times New Roman"/>
      <w:sz w:val="24"/>
    </w:rPr>
  </w:style>
  <w:style w:type="character" w:styleId="affa">
    <w:name w:val="FollowedHyperlink"/>
    <w:uiPriority w:val="99"/>
    <w:unhideWhenUsed/>
    <w:rsid w:val="00C12173"/>
    <w:rPr>
      <w:color w:val="800080"/>
      <w:u w:val="single"/>
    </w:rPr>
  </w:style>
  <w:style w:type="character" w:styleId="affb">
    <w:name w:val="Placeholder Text"/>
    <w:uiPriority w:val="99"/>
    <w:semiHidden/>
    <w:rsid w:val="00C12173"/>
    <w:rPr>
      <w:color w:val="808080"/>
    </w:rPr>
  </w:style>
  <w:style w:type="paragraph" w:customStyle="1" w:styleId="Style2">
    <w:name w:val="Style2"/>
    <w:basedOn w:val="af4"/>
    <w:rsid w:val="00C12173"/>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paragraph" w:customStyle="1" w:styleId="Style3">
    <w:name w:val="Style3"/>
    <w:basedOn w:val="af4"/>
    <w:uiPriority w:val="99"/>
    <w:rsid w:val="00C12173"/>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paragraph" w:customStyle="1" w:styleId="Style4">
    <w:name w:val="Style4"/>
    <w:basedOn w:val="af4"/>
    <w:rsid w:val="00C12173"/>
    <w:pPr>
      <w:widowControl w:val="0"/>
      <w:autoSpaceDE w:val="0"/>
      <w:autoSpaceDN w:val="0"/>
      <w:adjustRightInd w:val="0"/>
      <w:spacing w:after="0" w:line="411" w:lineRule="exact"/>
      <w:ind w:firstLine="540"/>
      <w:jc w:val="center"/>
    </w:pPr>
    <w:rPr>
      <w:rFonts w:ascii="MS Reference Sans Serif" w:eastAsia="Times New Roman" w:hAnsi="MS Reference Sans Serif" w:cs="Times New Roman"/>
      <w:sz w:val="24"/>
      <w:szCs w:val="24"/>
      <w:lang w:eastAsia="ru-RU"/>
    </w:rPr>
  </w:style>
  <w:style w:type="paragraph" w:customStyle="1" w:styleId="Style5">
    <w:name w:val="Style5"/>
    <w:basedOn w:val="af4"/>
    <w:rsid w:val="00C12173"/>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lang w:eastAsia="ru-RU"/>
    </w:rPr>
  </w:style>
  <w:style w:type="character" w:customStyle="1" w:styleId="FontStyle13">
    <w:name w:val="Font Style13"/>
    <w:rsid w:val="00C12173"/>
    <w:rPr>
      <w:rFonts w:ascii="MS Reference Sans Serif" w:hAnsi="MS Reference Sans Serif" w:cs="MS Reference Sans Serif"/>
      <w:sz w:val="20"/>
      <w:szCs w:val="20"/>
    </w:rPr>
  </w:style>
  <w:style w:type="character" w:customStyle="1" w:styleId="FontStyle11">
    <w:name w:val="Font Style11"/>
    <w:rsid w:val="00C12173"/>
    <w:rPr>
      <w:rFonts w:ascii="MS Reference Sans Serif" w:hAnsi="MS Reference Sans Serif" w:cs="MS Reference Sans Serif"/>
      <w:b/>
      <w:bCs/>
      <w:i/>
      <w:iCs/>
      <w:spacing w:val="-10"/>
      <w:sz w:val="20"/>
      <w:szCs w:val="20"/>
    </w:rPr>
  </w:style>
  <w:style w:type="character" w:customStyle="1" w:styleId="FontStyle14">
    <w:name w:val="Font Style14"/>
    <w:uiPriority w:val="99"/>
    <w:rsid w:val="00C12173"/>
    <w:rPr>
      <w:rFonts w:ascii="MS Reference Sans Serif" w:hAnsi="MS Reference Sans Serif" w:cs="MS Reference Sans Serif"/>
      <w:sz w:val="30"/>
      <w:szCs w:val="30"/>
    </w:rPr>
  </w:style>
  <w:style w:type="paragraph" w:customStyle="1" w:styleId="Style7">
    <w:name w:val="Style7"/>
    <w:basedOn w:val="af4"/>
    <w:rsid w:val="00C12173"/>
    <w:pPr>
      <w:widowControl w:val="0"/>
      <w:autoSpaceDE w:val="0"/>
      <w:autoSpaceDN w:val="0"/>
      <w:adjustRightInd w:val="0"/>
      <w:spacing w:after="0" w:line="240" w:lineRule="auto"/>
      <w:jc w:val="center"/>
    </w:pPr>
    <w:rPr>
      <w:rFonts w:ascii="MS Reference Sans Serif" w:eastAsia="Times New Roman" w:hAnsi="MS Reference Sans Serif" w:cs="Times New Roman"/>
      <w:sz w:val="24"/>
      <w:szCs w:val="24"/>
      <w:lang w:eastAsia="ru-RU"/>
    </w:rPr>
  </w:style>
  <w:style w:type="table" w:customStyle="1" w:styleId="1a">
    <w:name w:val="Светлая заливка1"/>
    <w:basedOn w:val="af7"/>
    <w:uiPriority w:val="60"/>
    <w:rsid w:val="00C1217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f7"/>
    <w:uiPriority w:val="60"/>
    <w:rsid w:val="00C1217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C12173"/>
    <w:rPr>
      <w:rFonts w:ascii="MS Reference Sans Serif" w:hAnsi="MS Reference Sans Serif" w:cs="MS Reference Sans Serif"/>
      <w:b/>
      <w:bCs/>
      <w:sz w:val="18"/>
      <w:szCs w:val="18"/>
    </w:rPr>
  </w:style>
  <w:style w:type="paragraph" w:customStyle="1" w:styleId="Style8">
    <w:name w:val="Style8"/>
    <w:basedOn w:val="af4"/>
    <w:rsid w:val="00C12173"/>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lang w:eastAsia="ru-RU"/>
    </w:rPr>
  </w:style>
  <w:style w:type="character" w:customStyle="1" w:styleId="FontStyle20">
    <w:name w:val="Font Style20"/>
    <w:rsid w:val="00C12173"/>
    <w:rPr>
      <w:rFonts w:ascii="Consolas" w:hAnsi="Consolas" w:cs="Consolas"/>
      <w:b/>
      <w:bCs/>
      <w:sz w:val="22"/>
      <w:szCs w:val="22"/>
    </w:rPr>
  </w:style>
  <w:style w:type="paragraph" w:customStyle="1" w:styleId="Style11">
    <w:name w:val="Style11"/>
    <w:basedOn w:val="af4"/>
    <w:rsid w:val="00C12173"/>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lang w:eastAsia="ru-RU"/>
    </w:rPr>
  </w:style>
  <w:style w:type="paragraph" w:customStyle="1" w:styleId="Style13">
    <w:name w:val="Style13"/>
    <w:basedOn w:val="af4"/>
    <w:rsid w:val="00C12173"/>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lang w:eastAsia="ru-RU"/>
    </w:rPr>
  </w:style>
  <w:style w:type="paragraph" w:customStyle="1" w:styleId="Style12">
    <w:name w:val="Style12"/>
    <w:basedOn w:val="af4"/>
    <w:link w:val="Style12Char"/>
    <w:uiPriority w:val="99"/>
    <w:rsid w:val="00C12173"/>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lang w:eastAsia="ru-RU"/>
    </w:rPr>
  </w:style>
  <w:style w:type="character" w:customStyle="1" w:styleId="FontStyle16">
    <w:name w:val="Font Style16"/>
    <w:uiPriority w:val="99"/>
    <w:rsid w:val="00C12173"/>
    <w:rPr>
      <w:rFonts w:ascii="MS Reference Sans Serif" w:hAnsi="MS Reference Sans Serif" w:cs="MS Reference Sans Serif"/>
      <w:sz w:val="18"/>
      <w:szCs w:val="18"/>
    </w:rPr>
  </w:style>
  <w:style w:type="paragraph" w:customStyle="1" w:styleId="Style9">
    <w:name w:val="Style9"/>
    <w:basedOn w:val="af4"/>
    <w:rsid w:val="00C12173"/>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lang w:eastAsia="ru-RU"/>
    </w:rPr>
  </w:style>
  <w:style w:type="character" w:customStyle="1" w:styleId="FontStyle17">
    <w:name w:val="Font Style17"/>
    <w:rsid w:val="00C12173"/>
    <w:rPr>
      <w:rFonts w:ascii="MS Reference Sans Serif" w:hAnsi="MS Reference Sans Serif" w:cs="MS Reference Sans Serif"/>
      <w:b/>
      <w:bCs/>
      <w:spacing w:val="10"/>
      <w:sz w:val="14"/>
      <w:szCs w:val="14"/>
    </w:rPr>
  </w:style>
  <w:style w:type="character" w:customStyle="1" w:styleId="FontStyle19">
    <w:name w:val="Font Style19"/>
    <w:uiPriority w:val="99"/>
    <w:rsid w:val="00C12173"/>
    <w:rPr>
      <w:rFonts w:ascii="MS Reference Sans Serif" w:hAnsi="MS Reference Sans Serif" w:cs="MS Reference Sans Serif"/>
      <w:sz w:val="18"/>
      <w:szCs w:val="18"/>
    </w:rPr>
  </w:style>
  <w:style w:type="character" w:customStyle="1" w:styleId="FontStyle22">
    <w:name w:val="Font Style22"/>
    <w:rsid w:val="00C12173"/>
    <w:rPr>
      <w:rFonts w:ascii="MS Reference Sans Serif" w:hAnsi="MS Reference Sans Serif" w:cs="MS Reference Sans Serif"/>
      <w:b/>
      <w:bCs/>
      <w:sz w:val="18"/>
      <w:szCs w:val="18"/>
    </w:rPr>
  </w:style>
  <w:style w:type="paragraph" w:customStyle="1" w:styleId="Style10">
    <w:name w:val="Style10"/>
    <w:basedOn w:val="af4"/>
    <w:rsid w:val="00C12173"/>
    <w:pPr>
      <w:widowControl w:val="0"/>
      <w:autoSpaceDE w:val="0"/>
      <w:autoSpaceDN w:val="0"/>
      <w:adjustRightInd w:val="0"/>
      <w:spacing w:after="0" w:line="240" w:lineRule="auto"/>
      <w:jc w:val="center"/>
    </w:pPr>
    <w:rPr>
      <w:rFonts w:ascii="Garamond" w:eastAsia="Times New Roman" w:hAnsi="Garamond" w:cs="Times New Roman"/>
      <w:sz w:val="24"/>
      <w:szCs w:val="24"/>
      <w:lang w:eastAsia="ru-RU"/>
    </w:rPr>
  </w:style>
  <w:style w:type="character" w:customStyle="1" w:styleId="FontStyle23">
    <w:name w:val="Font Style23"/>
    <w:rsid w:val="00C12173"/>
    <w:rPr>
      <w:rFonts w:ascii="Verdana" w:hAnsi="Verdana" w:cs="Verdana"/>
      <w:i/>
      <w:iCs/>
      <w:sz w:val="20"/>
      <w:szCs w:val="20"/>
    </w:rPr>
  </w:style>
  <w:style w:type="character" w:customStyle="1" w:styleId="FontStyle24">
    <w:name w:val="Font Style24"/>
    <w:rsid w:val="00C12173"/>
    <w:rPr>
      <w:rFonts w:ascii="MS Reference Sans Serif" w:hAnsi="MS Reference Sans Serif" w:cs="MS Reference Sans Serif"/>
      <w:b/>
      <w:bCs/>
      <w:sz w:val="52"/>
      <w:szCs w:val="52"/>
    </w:rPr>
  </w:style>
  <w:style w:type="character" w:customStyle="1" w:styleId="FontStyle25">
    <w:name w:val="Font Style25"/>
    <w:rsid w:val="00C12173"/>
    <w:rPr>
      <w:rFonts w:ascii="MS Reference Sans Serif" w:hAnsi="MS Reference Sans Serif" w:cs="MS Reference Sans Serif"/>
      <w:b/>
      <w:bCs/>
      <w:w w:val="20"/>
      <w:sz w:val="20"/>
      <w:szCs w:val="20"/>
    </w:rPr>
  </w:style>
  <w:style w:type="paragraph" w:customStyle="1" w:styleId="S1">
    <w:name w:val="S_Заголовок 1"/>
    <w:basedOn w:val="af4"/>
    <w:rsid w:val="00C12173"/>
    <w:pPr>
      <w:numPr>
        <w:numId w:val="2"/>
      </w:numPr>
      <w:tabs>
        <w:tab w:val="clear" w:pos="360"/>
        <w:tab w:val="num" w:pos="720"/>
      </w:tabs>
      <w:spacing w:after="0" w:line="240" w:lineRule="auto"/>
      <w:ind w:left="72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1"/>
    <w:rsid w:val="00C12173"/>
    <w:pPr>
      <w:keepNext w:val="0"/>
      <w:numPr>
        <w:numId w:val="2"/>
      </w:numPr>
      <w:spacing w:before="0" w:after="300" w:line="240" w:lineRule="auto"/>
    </w:pPr>
    <w:rPr>
      <w:bCs w:val="0"/>
      <w:i/>
      <w:iCs w:val="0"/>
      <w:szCs w:val="24"/>
      <w:lang w:eastAsia="ru-RU"/>
    </w:rPr>
  </w:style>
  <w:style w:type="paragraph" w:customStyle="1" w:styleId="S3">
    <w:name w:val="S_Заголовок 3"/>
    <w:basedOn w:val="32"/>
    <w:rsid w:val="00C12173"/>
    <w:pPr>
      <w:keepNext w:val="0"/>
      <w:numPr>
        <w:numId w:val="2"/>
      </w:numPr>
      <w:tabs>
        <w:tab w:val="clear" w:pos="1980"/>
      </w:tabs>
      <w:spacing w:before="0" w:after="0"/>
      <w:ind w:left="2880" w:hanging="180"/>
    </w:pPr>
    <w:rPr>
      <w:b w:val="0"/>
      <w:bCs w:val="0"/>
      <w:szCs w:val="24"/>
      <w:lang w:eastAsia="ru-RU"/>
    </w:rPr>
  </w:style>
  <w:style w:type="paragraph" w:customStyle="1" w:styleId="S4">
    <w:name w:val="S_Заголовок 4"/>
    <w:basedOn w:val="41"/>
    <w:autoRedefine/>
    <w:rsid w:val="00C12173"/>
    <w:pPr>
      <w:keepNext w:val="0"/>
      <w:numPr>
        <w:numId w:val="2"/>
      </w:numPr>
      <w:ind w:left="720"/>
    </w:pPr>
    <w:rPr>
      <w:bCs w:val="0"/>
      <w:szCs w:val="24"/>
      <w:lang w:eastAsia="ru-RU"/>
    </w:rPr>
  </w:style>
  <w:style w:type="character" w:styleId="affc">
    <w:name w:val="page number"/>
    <w:basedOn w:val="af6"/>
    <w:rsid w:val="00C12173"/>
  </w:style>
  <w:style w:type="character" w:styleId="affd">
    <w:name w:val="Intense Reference"/>
    <w:qFormat/>
    <w:rsid w:val="00C12173"/>
    <w:rPr>
      <w:b/>
      <w:bCs/>
      <w:smallCaps/>
      <w:color w:val="C0504D"/>
      <w:spacing w:val="5"/>
      <w:u w:val="single"/>
    </w:rPr>
  </w:style>
  <w:style w:type="paragraph" w:customStyle="1" w:styleId="affe">
    <w:name w:val="Таблица"/>
    <w:basedOn w:val="af4"/>
    <w:link w:val="afff"/>
    <w:qFormat/>
    <w:rsid w:val="00C12173"/>
    <w:pPr>
      <w:spacing w:after="0" w:line="240" w:lineRule="auto"/>
      <w:jc w:val="both"/>
    </w:pPr>
    <w:rPr>
      <w:rFonts w:ascii="Times New Roman" w:eastAsia="Times New Roman" w:hAnsi="Times New Roman" w:cs="Times New Roman"/>
      <w:sz w:val="24"/>
      <w:szCs w:val="24"/>
      <w:lang w:eastAsia="ru-RU"/>
    </w:rPr>
  </w:style>
  <w:style w:type="paragraph" w:customStyle="1" w:styleId="afff0">
    <w:name w:val="Заголовок таблици"/>
    <w:basedOn w:val="af4"/>
    <w:rsid w:val="00C12173"/>
    <w:pPr>
      <w:spacing w:after="0" w:line="240" w:lineRule="auto"/>
      <w:ind w:firstLine="540"/>
      <w:jc w:val="both"/>
    </w:pPr>
    <w:rPr>
      <w:rFonts w:ascii="Times New Roman" w:eastAsia="Times New Roman" w:hAnsi="Times New Roman" w:cs="Times New Roman"/>
      <w:sz w:val="24"/>
      <w:szCs w:val="24"/>
      <w:lang w:eastAsia="ru-RU"/>
    </w:rPr>
  </w:style>
  <w:style w:type="paragraph" w:customStyle="1" w:styleId="1b">
    <w:name w:val="Заголовок1"/>
    <w:basedOn w:val="af4"/>
    <w:next w:val="af4"/>
    <w:qFormat/>
    <w:rsid w:val="00C12173"/>
    <w:pPr>
      <w:spacing w:after="240" w:line="240" w:lineRule="auto"/>
      <w:jc w:val="center"/>
    </w:pPr>
    <w:rPr>
      <w:rFonts w:ascii="Times New Roman" w:eastAsia="Times New Roman" w:hAnsi="Times New Roman" w:cs="Times New Roman"/>
      <w:b/>
      <w:sz w:val="32"/>
      <w:szCs w:val="20"/>
      <w:lang w:val="x-none" w:eastAsia="x-none"/>
    </w:rPr>
  </w:style>
  <w:style w:type="character" w:customStyle="1" w:styleId="29">
    <w:name w:val="Название Знак2"/>
    <w:link w:val="afff1"/>
    <w:rsid w:val="00C12173"/>
    <w:rPr>
      <w:rFonts w:ascii="Times New Roman" w:hAnsi="Times New Roman"/>
      <w:b/>
      <w:sz w:val="32"/>
    </w:rPr>
  </w:style>
  <w:style w:type="paragraph" w:customStyle="1" w:styleId="1c">
    <w:name w:val="Обычный1"/>
    <w:link w:val="121"/>
    <w:rsid w:val="00C12173"/>
    <w:pPr>
      <w:spacing w:after="0" w:line="240" w:lineRule="auto"/>
    </w:pPr>
    <w:rPr>
      <w:rFonts w:ascii="Times New Roman" w:eastAsia="Times New Roman" w:hAnsi="Times New Roman" w:cs="Times New Roman"/>
      <w:sz w:val="24"/>
      <w:szCs w:val="20"/>
      <w:lang w:eastAsia="ru-RU"/>
    </w:rPr>
  </w:style>
  <w:style w:type="paragraph" w:customStyle="1" w:styleId="afff2">
    <w:name w:val="Обычный в таблице"/>
    <w:basedOn w:val="af4"/>
    <w:link w:val="afff3"/>
    <w:rsid w:val="00C12173"/>
    <w:pPr>
      <w:spacing w:after="0" w:line="360" w:lineRule="auto"/>
      <w:ind w:hanging="6"/>
      <w:jc w:val="center"/>
    </w:pPr>
    <w:rPr>
      <w:rFonts w:ascii="Times New Roman" w:eastAsia="Times New Roman" w:hAnsi="Times New Roman" w:cs="Times New Roman"/>
      <w:sz w:val="24"/>
      <w:szCs w:val="24"/>
      <w:lang w:val="x-none" w:eastAsia="x-none"/>
    </w:rPr>
  </w:style>
  <w:style w:type="paragraph" w:customStyle="1" w:styleId="afff4">
    <w:name w:val="Заголовок таблицы"/>
    <w:basedOn w:val="af4"/>
    <w:rsid w:val="00C12173"/>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3">
    <w:name w:val="Обычный в таблице Знак"/>
    <w:link w:val="afff2"/>
    <w:rsid w:val="00C12173"/>
    <w:rPr>
      <w:rFonts w:ascii="Times New Roman" w:eastAsia="Times New Roman" w:hAnsi="Times New Roman" w:cs="Times New Roman"/>
      <w:sz w:val="24"/>
      <w:szCs w:val="24"/>
      <w:lang w:val="x-none" w:eastAsia="x-none"/>
    </w:rPr>
  </w:style>
  <w:style w:type="paragraph" w:styleId="afff5">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Название объекта1,Caption Char, Знак2"/>
    <w:basedOn w:val="af4"/>
    <w:next w:val="af4"/>
    <w:link w:val="38"/>
    <w:unhideWhenUsed/>
    <w:qFormat/>
    <w:rsid w:val="00C12173"/>
    <w:pPr>
      <w:spacing w:line="240" w:lineRule="auto"/>
      <w:jc w:val="center"/>
    </w:pPr>
    <w:rPr>
      <w:rFonts w:ascii="Times New Roman" w:eastAsia="Times New Roman" w:hAnsi="Times New Roman" w:cs="Times New Roman"/>
      <w:b/>
      <w:bCs/>
      <w:color w:val="4F81BD"/>
      <w:sz w:val="18"/>
      <w:szCs w:val="18"/>
      <w:lang w:eastAsia="ru-RU"/>
    </w:rPr>
  </w:style>
  <w:style w:type="paragraph" w:customStyle="1" w:styleId="1d">
    <w:name w:val="Без интервала1"/>
    <w:aliases w:val="с интервалом"/>
    <w:link w:val="afff6"/>
    <w:uiPriority w:val="1"/>
    <w:qFormat/>
    <w:rsid w:val="00C12173"/>
    <w:pPr>
      <w:spacing w:after="0" w:line="240" w:lineRule="auto"/>
    </w:pPr>
    <w:rPr>
      <w:rFonts w:ascii="Calibri" w:eastAsia="Times New Roman" w:hAnsi="Calibri" w:cs="Times New Roman"/>
    </w:rPr>
  </w:style>
  <w:style w:type="character" w:customStyle="1" w:styleId="afff6">
    <w:name w:val="Без интервала Знак"/>
    <w:aliases w:val="с интервалом Знак,ЗАГ1 Знак"/>
    <w:link w:val="1d"/>
    <w:rsid w:val="00C12173"/>
    <w:rPr>
      <w:rFonts w:ascii="Calibri" w:eastAsia="Times New Roman" w:hAnsi="Calibri" w:cs="Times New Roman"/>
    </w:rPr>
  </w:style>
  <w:style w:type="paragraph" w:customStyle="1" w:styleId="afff7">
    <w:name w:val="Абзац рядовой"/>
    <w:basedOn w:val="af4"/>
    <w:link w:val="afff8"/>
    <w:autoRedefine/>
    <w:rsid w:val="00C12173"/>
    <w:pPr>
      <w:spacing w:after="0" w:line="240" w:lineRule="auto"/>
      <w:jc w:val="both"/>
    </w:pPr>
    <w:rPr>
      <w:rFonts w:ascii="Times New Roman" w:eastAsia="Times New Roman" w:hAnsi="Times New Roman" w:cs="Times New Roman"/>
      <w:sz w:val="28"/>
      <w:szCs w:val="28"/>
      <w:lang w:val="x-none" w:eastAsia="x-none"/>
    </w:rPr>
  </w:style>
  <w:style w:type="character" w:customStyle="1" w:styleId="afff8">
    <w:name w:val="Абзац рядовой Знак"/>
    <w:link w:val="afff7"/>
    <w:rsid w:val="00C12173"/>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C121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C1217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9">
    <w:name w:val="СтильЗ"/>
    <w:basedOn w:val="af4"/>
    <w:link w:val="afffa"/>
    <w:qFormat/>
    <w:rsid w:val="00C12173"/>
    <w:pPr>
      <w:spacing w:after="0" w:line="360" w:lineRule="auto"/>
      <w:ind w:firstLine="567"/>
      <w:jc w:val="both"/>
    </w:pPr>
    <w:rPr>
      <w:rFonts w:ascii="Times New Roman" w:eastAsia="Times New Roman" w:hAnsi="Times New Roman" w:cs="Times New Roman"/>
      <w:sz w:val="24"/>
      <w:szCs w:val="20"/>
      <w:lang w:val="x-none" w:eastAsia="x-none"/>
    </w:rPr>
  </w:style>
  <w:style w:type="character" w:customStyle="1" w:styleId="afffa">
    <w:name w:val="СтильЗ Знак"/>
    <w:link w:val="afff9"/>
    <w:rsid w:val="00C12173"/>
    <w:rPr>
      <w:rFonts w:ascii="Times New Roman" w:eastAsia="Times New Roman" w:hAnsi="Times New Roman" w:cs="Times New Roman"/>
      <w:sz w:val="24"/>
      <w:szCs w:val="20"/>
      <w:lang w:val="x-none" w:eastAsia="x-none"/>
    </w:rPr>
  </w:style>
  <w:style w:type="paragraph" w:customStyle="1" w:styleId="2a">
    <w:name w:val="Заг 2 Знак"/>
    <w:basedOn w:val="af4"/>
    <w:link w:val="2b"/>
    <w:qFormat/>
    <w:rsid w:val="00C12173"/>
    <w:pPr>
      <w:spacing w:before="240" w:after="180" w:line="240" w:lineRule="auto"/>
      <w:contextualSpacing/>
    </w:pPr>
    <w:rPr>
      <w:rFonts w:ascii="Arial" w:eastAsia="Times New Roman" w:hAnsi="Arial" w:cs="Times New Roman"/>
      <w:b/>
      <w:caps/>
      <w:shadow/>
      <w:color w:val="0070C0"/>
      <w:sz w:val="24"/>
      <w:szCs w:val="28"/>
      <w:lang w:val="x-none" w:eastAsia="x-none"/>
    </w:rPr>
  </w:style>
  <w:style w:type="character" w:customStyle="1" w:styleId="2b">
    <w:name w:val="Заг 2 Знак Знак"/>
    <w:link w:val="2a"/>
    <w:rsid w:val="00C12173"/>
    <w:rPr>
      <w:rFonts w:ascii="Arial" w:eastAsia="Times New Roman" w:hAnsi="Arial" w:cs="Times New Roman"/>
      <w:b/>
      <w:caps/>
      <w:shadow/>
      <w:color w:val="0070C0"/>
      <w:sz w:val="24"/>
      <w:szCs w:val="28"/>
      <w:lang w:val="x-none" w:eastAsia="x-none"/>
    </w:rPr>
  </w:style>
  <w:style w:type="character" w:styleId="afffb">
    <w:name w:val="Intense Emphasis"/>
    <w:qFormat/>
    <w:rsid w:val="00C12173"/>
    <w:rPr>
      <w:b/>
      <w:bCs/>
      <w:i/>
      <w:iCs/>
      <w:color w:val="4F81BD"/>
    </w:rPr>
  </w:style>
  <w:style w:type="character" w:customStyle="1" w:styleId="S10">
    <w:name w:val="S_Маркированный Знак1"/>
    <w:rsid w:val="00C12173"/>
    <w:rPr>
      <w:sz w:val="24"/>
      <w:szCs w:val="24"/>
    </w:rPr>
  </w:style>
  <w:style w:type="paragraph" w:customStyle="1" w:styleId="S8">
    <w:name w:val="S_Обычний подчёркнутый"/>
    <w:basedOn w:val="af4"/>
    <w:autoRedefine/>
    <w:qFormat/>
    <w:rsid w:val="00C12173"/>
    <w:pPr>
      <w:suppressAutoHyphens/>
      <w:spacing w:after="0" w:line="360" w:lineRule="auto"/>
      <w:jc w:val="both"/>
    </w:pPr>
    <w:rPr>
      <w:rFonts w:ascii="Times New Roman" w:eastAsia="Times New Roman" w:hAnsi="Times New Roman" w:cs="Times New Roman"/>
      <w:i/>
      <w:sz w:val="24"/>
      <w:szCs w:val="24"/>
      <w:u w:val="single"/>
      <w:lang w:eastAsia="ar-SA"/>
    </w:rPr>
  </w:style>
  <w:style w:type="paragraph" w:styleId="afffc">
    <w:name w:val="Plain Text"/>
    <w:aliases w:val="Знак"/>
    <w:basedOn w:val="af4"/>
    <w:link w:val="afffd"/>
    <w:rsid w:val="00C12173"/>
    <w:pPr>
      <w:spacing w:after="0" w:line="240" w:lineRule="auto"/>
    </w:pPr>
    <w:rPr>
      <w:rFonts w:ascii="Courier New" w:eastAsia="Calibri" w:hAnsi="Courier New" w:cs="Times New Roman"/>
      <w:sz w:val="20"/>
      <w:szCs w:val="24"/>
      <w:lang w:val="x-none" w:eastAsia="x-none"/>
    </w:rPr>
  </w:style>
  <w:style w:type="character" w:customStyle="1" w:styleId="afffd">
    <w:name w:val="Текст Знак"/>
    <w:aliases w:val="Знак Знак"/>
    <w:basedOn w:val="af6"/>
    <w:link w:val="afffc"/>
    <w:rsid w:val="00C12173"/>
    <w:rPr>
      <w:rFonts w:ascii="Courier New" w:eastAsia="Calibri" w:hAnsi="Courier New" w:cs="Times New Roman"/>
      <w:sz w:val="20"/>
      <w:szCs w:val="24"/>
      <w:lang w:val="x-none" w:eastAsia="x-none"/>
    </w:rPr>
  </w:style>
  <w:style w:type="character" w:customStyle="1" w:styleId="Bodytext">
    <w:name w:val="Body text_"/>
    <w:link w:val="1e"/>
    <w:uiPriority w:val="99"/>
    <w:rsid w:val="00C12173"/>
    <w:rPr>
      <w:rFonts w:ascii="Times New Roman" w:hAnsi="Times New Roman"/>
      <w:shd w:val="clear" w:color="auto" w:fill="FFFFFF"/>
    </w:rPr>
  </w:style>
  <w:style w:type="paragraph" w:customStyle="1" w:styleId="1e">
    <w:name w:val="Основной текст1"/>
    <w:basedOn w:val="af4"/>
    <w:link w:val="Bodytext"/>
    <w:uiPriority w:val="99"/>
    <w:rsid w:val="00C12173"/>
    <w:pPr>
      <w:shd w:val="clear" w:color="auto" w:fill="FFFFFF"/>
      <w:spacing w:after="0" w:line="274" w:lineRule="exact"/>
      <w:jc w:val="both"/>
    </w:pPr>
    <w:rPr>
      <w:rFonts w:ascii="Times New Roman" w:hAnsi="Times New Roman"/>
    </w:rPr>
  </w:style>
  <w:style w:type="character" w:customStyle="1" w:styleId="Bodytext10">
    <w:name w:val="Body text (10)_"/>
    <w:link w:val="Bodytext101"/>
    <w:uiPriority w:val="99"/>
    <w:rsid w:val="00C12173"/>
    <w:rPr>
      <w:rFonts w:ascii="Arial Narrow" w:hAnsi="Arial Narrow" w:cs="Arial Narrow"/>
      <w:sz w:val="21"/>
      <w:szCs w:val="21"/>
      <w:shd w:val="clear" w:color="auto" w:fill="FFFFFF"/>
    </w:rPr>
  </w:style>
  <w:style w:type="character" w:customStyle="1" w:styleId="Bodytext100">
    <w:name w:val="Body text (10)"/>
    <w:uiPriority w:val="99"/>
    <w:rsid w:val="00C12173"/>
    <w:rPr>
      <w:rFonts w:ascii="Arial Narrow" w:hAnsi="Arial Narrow" w:cs="Arial Narrow"/>
      <w:noProof/>
      <w:sz w:val="21"/>
      <w:szCs w:val="21"/>
      <w:shd w:val="clear" w:color="auto" w:fill="FFFFFF"/>
    </w:rPr>
  </w:style>
  <w:style w:type="paragraph" w:customStyle="1" w:styleId="Bodytext101">
    <w:name w:val="Body text (10)1"/>
    <w:basedOn w:val="af4"/>
    <w:link w:val="Bodytext10"/>
    <w:uiPriority w:val="99"/>
    <w:rsid w:val="00C12173"/>
    <w:pPr>
      <w:shd w:val="clear" w:color="auto" w:fill="FFFFFF"/>
      <w:spacing w:before="420" w:after="180" w:line="283" w:lineRule="exact"/>
      <w:ind w:hanging="1160"/>
      <w:jc w:val="both"/>
    </w:pPr>
    <w:rPr>
      <w:rFonts w:ascii="Arial Narrow" w:hAnsi="Arial Narrow" w:cs="Arial Narrow"/>
      <w:sz w:val="21"/>
      <w:szCs w:val="21"/>
    </w:rPr>
  </w:style>
  <w:style w:type="character" w:customStyle="1" w:styleId="Heading42Bold">
    <w:name w:val="Heading #4 (2) + Bold"/>
    <w:aliases w:val="Italic106,Spacing 0 pt184"/>
    <w:uiPriority w:val="99"/>
    <w:rsid w:val="00C12173"/>
    <w:rPr>
      <w:rFonts w:ascii="Arial Narrow" w:hAnsi="Arial Narrow" w:cs="Arial Narrow"/>
      <w:b/>
      <w:bCs/>
      <w:i/>
      <w:iCs/>
      <w:spacing w:val="-10"/>
      <w:sz w:val="21"/>
      <w:szCs w:val="21"/>
      <w:shd w:val="clear" w:color="auto" w:fill="FFFFFF"/>
    </w:rPr>
  </w:style>
  <w:style w:type="character" w:customStyle="1" w:styleId="Heading42">
    <w:name w:val="Heading #4 (2)"/>
    <w:uiPriority w:val="99"/>
    <w:rsid w:val="00C12173"/>
    <w:rPr>
      <w:rFonts w:ascii="Arial Narrow" w:hAnsi="Arial Narrow" w:cs="Arial Narrow"/>
      <w:noProof/>
      <w:sz w:val="21"/>
      <w:szCs w:val="21"/>
      <w:shd w:val="clear" w:color="auto" w:fill="FFFFFF"/>
    </w:rPr>
  </w:style>
  <w:style w:type="character" w:customStyle="1" w:styleId="Heading43NotBold">
    <w:name w:val="Heading #4 (3) + Not Bold"/>
    <w:aliases w:val="Not Italic77,Spacing 0 pt183"/>
    <w:uiPriority w:val="99"/>
    <w:rsid w:val="00C12173"/>
    <w:rPr>
      <w:rFonts w:ascii="Arial Narrow" w:hAnsi="Arial Narrow" w:cs="Arial Narrow"/>
      <w:b/>
      <w:bCs/>
      <w:i/>
      <w:iCs/>
      <w:spacing w:val="0"/>
      <w:w w:val="100"/>
      <w:sz w:val="21"/>
      <w:szCs w:val="21"/>
      <w:shd w:val="clear" w:color="auto" w:fill="FFFFFF"/>
    </w:rPr>
  </w:style>
  <w:style w:type="character" w:customStyle="1" w:styleId="Heading42Bold34">
    <w:name w:val="Heading #4 (2) + Bold34"/>
    <w:aliases w:val="Italic104,Spacing 0 pt180"/>
    <w:uiPriority w:val="99"/>
    <w:rsid w:val="00C12173"/>
    <w:rPr>
      <w:rFonts w:ascii="Arial Narrow" w:hAnsi="Arial Narrow" w:cs="Arial Narrow"/>
      <w:b/>
      <w:bCs/>
      <w:i/>
      <w:iCs/>
      <w:noProof/>
      <w:spacing w:val="-10"/>
      <w:w w:val="100"/>
      <w:sz w:val="21"/>
      <w:szCs w:val="21"/>
      <w:shd w:val="clear" w:color="auto" w:fill="FFFFFF"/>
    </w:rPr>
  </w:style>
  <w:style w:type="character" w:customStyle="1" w:styleId="Bodytext7">
    <w:name w:val="Body text7"/>
    <w:uiPriority w:val="99"/>
    <w:rsid w:val="00C12173"/>
    <w:rPr>
      <w:rFonts w:ascii="Times New Roman" w:hAnsi="Times New Roman"/>
      <w:spacing w:val="0"/>
      <w:sz w:val="20"/>
      <w:szCs w:val="20"/>
      <w:shd w:val="clear" w:color="auto" w:fill="FFFFFF"/>
    </w:rPr>
  </w:style>
  <w:style w:type="character" w:customStyle="1" w:styleId="Bodytext6">
    <w:name w:val="Body text6"/>
    <w:uiPriority w:val="99"/>
    <w:rsid w:val="00C12173"/>
    <w:rPr>
      <w:rFonts w:ascii="Arial Unicode MS" w:eastAsia="Arial Unicode MS" w:hAnsi="Times New Roman" w:cs="Arial Unicode MS"/>
      <w:noProof/>
      <w:spacing w:val="0"/>
      <w:sz w:val="20"/>
      <w:szCs w:val="20"/>
      <w:shd w:val="clear" w:color="auto" w:fill="FFFFFF"/>
    </w:rPr>
  </w:style>
  <w:style w:type="paragraph" w:customStyle="1" w:styleId="Bodytext1">
    <w:name w:val="Body text1"/>
    <w:basedOn w:val="af4"/>
    <w:uiPriority w:val="99"/>
    <w:rsid w:val="00C12173"/>
    <w:pPr>
      <w:shd w:val="clear" w:color="auto" w:fill="FFFFFF"/>
      <w:spacing w:after="180" w:line="298" w:lineRule="exact"/>
      <w:jc w:val="both"/>
    </w:pPr>
    <w:rPr>
      <w:rFonts w:ascii="Arial Unicode MS" w:eastAsia="Arial Unicode MS" w:hAnsi="Arial Unicode MS" w:cs="Arial Unicode MS"/>
      <w:sz w:val="20"/>
      <w:szCs w:val="20"/>
      <w:lang w:eastAsia="ru-RU"/>
    </w:rPr>
  </w:style>
  <w:style w:type="paragraph" w:customStyle="1" w:styleId="ConsPlusNonformat">
    <w:name w:val="ConsPlusNonformat"/>
    <w:rsid w:val="00C1217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e">
    <w:name w:val="Emphasis"/>
    <w:qFormat/>
    <w:rsid w:val="00C12173"/>
    <w:rPr>
      <w:i/>
      <w:iCs/>
    </w:rPr>
  </w:style>
  <w:style w:type="paragraph" w:styleId="39">
    <w:name w:val="Body Text Indent 3"/>
    <w:aliases w:val=" Знак, Знак Знак Знак Знак Знак Знак Знак Знак,Знак Знак Знак Знак,Знак Знак Знак Знак Знак Знак Знак Знак"/>
    <w:basedOn w:val="af4"/>
    <w:link w:val="3a"/>
    <w:unhideWhenUsed/>
    <w:rsid w:val="00C12173"/>
    <w:pPr>
      <w:suppressAutoHyphens/>
      <w:spacing w:after="120" w:line="360" w:lineRule="auto"/>
      <w:ind w:left="283"/>
      <w:jc w:val="both"/>
    </w:pPr>
    <w:rPr>
      <w:rFonts w:ascii="Times New Roman" w:eastAsia="Calibri" w:hAnsi="Times New Roman" w:cs="Times New Roman"/>
      <w:bCs/>
      <w:sz w:val="16"/>
      <w:szCs w:val="16"/>
      <w:lang w:val="x-none"/>
    </w:rPr>
  </w:style>
  <w:style w:type="character" w:customStyle="1" w:styleId="3a">
    <w:name w:val="Основной текст с отступом 3 Знак"/>
    <w:aliases w:val=" Знак Знак1, Знак Знак Знак Знак Знак Знак Знак Знак Знак1,Знак Знак Знак Знак Знак1,Знак Знак Знак Знак Знак Знак Знак Знак Знак"/>
    <w:basedOn w:val="af6"/>
    <w:link w:val="39"/>
    <w:rsid w:val="00C12173"/>
    <w:rPr>
      <w:rFonts w:ascii="Times New Roman" w:eastAsia="Calibri" w:hAnsi="Times New Roman" w:cs="Times New Roman"/>
      <w:bCs/>
      <w:sz w:val="16"/>
      <w:szCs w:val="16"/>
      <w:lang w:val="x-none"/>
    </w:rPr>
  </w:style>
  <w:style w:type="paragraph" w:customStyle="1" w:styleId="44">
    <w:name w:val="Стиль 4"/>
    <w:basedOn w:val="41"/>
    <w:link w:val="45"/>
    <w:qFormat/>
    <w:rsid w:val="00C12173"/>
    <w:pPr>
      <w:keepLines/>
      <w:suppressAutoHyphens/>
      <w:spacing w:before="200"/>
      <w:ind w:firstLine="709"/>
      <w:jc w:val="both"/>
    </w:pPr>
    <w:rPr>
      <w:i w:val="0"/>
      <w:iCs/>
      <w:szCs w:val="22"/>
    </w:rPr>
  </w:style>
  <w:style w:type="character" w:customStyle="1" w:styleId="45">
    <w:name w:val="Стиль 4 Знак"/>
    <w:link w:val="44"/>
    <w:rsid w:val="00C12173"/>
    <w:rPr>
      <w:rFonts w:ascii="Times New Roman" w:eastAsia="Times New Roman" w:hAnsi="Times New Roman" w:cs="Times New Roman"/>
      <w:b/>
      <w:bCs/>
      <w:iCs/>
      <w:sz w:val="24"/>
      <w:lang w:val="x-none"/>
    </w:rPr>
  </w:style>
  <w:style w:type="paragraph" w:customStyle="1" w:styleId="affff">
    <w:name w:val="Стиль"/>
    <w:rsid w:val="00C121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C1217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f0">
    <w:name w:val="Знак Знак Знак Знак Знак Знак"/>
    <w:basedOn w:val="af4"/>
    <w:rsid w:val="00C12173"/>
    <w:pPr>
      <w:spacing w:before="100" w:beforeAutospacing="1" w:after="100" w:afterAutospacing="1"/>
    </w:pPr>
    <w:rPr>
      <w:rFonts w:ascii="Tahoma" w:eastAsia="Calibri" w:hAnsi="Tahoma" w:cs="Times New Roman"/>
      <w:sz w:val="20"/>
      <w:szCs w:val="20"/>
      <w:lang w:val="en-US"/>
    </w:rPr>
  </w:style>
  <w:style w:type="character" w:customStyle="1" w:styleId="apple-style-span">
    <w:name w:val="apple-style-span"/>
    <w:rsid w:val="00C12173"/>
  </w:style>
  <w:style w:type="character" w:styleId="affff1">
    <w:name w:val="Strong"/>
    <w:uiPriority w:val="22"/>
    <w:qFormat/>
    <w:rsid w:val="00C12173"/>
    <w:rPr>
      <w:b/>
      <w:bCs/>
    </w:rPr>
  </w:style>
  <w:style w:type="paragraph" w:styleId="affff2">
    <w:name w:val="Block Text"/>
    <w:basedOn w:val="af4"/>
    <w:rsid w:val="00C12173"/>
    <w:pPr>
      <w:spacing w:after="0" w:line="240" w:lineRule="auto"/>
      <w:ind w:left="-567" w:right="-1" w:firstLine="567"/>
      <w:jc w:val="both"/>
    </w:pPr>
    <w:rPr>
      <w:rFonts w:ascii="Times New Roman" w:eastAsia="Times New Roman" w:hAnsi="Times New Roman" w:cs="Times New Roman"/>
      <w:sz w:val="28"/>
      <w:szCs w:val="20"/>
      <w:lang w:eastAsia="ru-RU"/>
    </w:rPr>
  </w:style>
  <w:style w:type="paragraph" w:styleId="affff3">
    <w:name w:val="No Spacing"/>
    <w:aliases w:val="ЗАГ1"/>
    <w:uiPriority w:val="1"/>
    <w:qFormat/>
    <w:rsid w:val="00C12173"/>
    <w:pPr>
      <w:spacing w:after="0" w:line="240" w:lineRule="auto"/>
    </w:pPr>
    <w:rPr>
      <w:rFonts w:ascii="Calibri" w:eastAsia="Times New Roman" w:hAnsi="Calibri" w:cs="Times New Roman"/>
    </w:rPr>
  </w:style>
  <w:style w:type="paragraph" w:customStyle="1" w:styleId="uni">
    <w:name w:val="uni"/>
    <w:basedOn w:val="af4"/>
    <w:rsid w:val="00C12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C12173"/>
  </w:style>
  <w:style w:type="paragraph" w:customStyle="1" w:styleId="affff4">
    <w:name w:val="основной текст"/>
    <w:basedOn w:val="af4"/>
    <w:rsid w:val="00C12173"/>
    <w:pPr>
      <w:spacing w:after="120" w:line="240" w:lineRule="auto"/>
      <w:ind w:firstLine="851"/>
      <w:jc w:val="both"/>
    </w:pPr>
    <w:rPr>
      <w:rFonts w:ascii="Arial" w:eastAsia="Times New Roman" w:hAnsi="Arial" w:cs="Times New Roman"/>
      <w:sz w:val="28"/>
      <w:szCs w:val="20"/>
      <w:lang w:eastAsia="ru-RU"/>
    </w:rPr>
  </w:style>
  <w:style w:type="paragraph" w:styleId="affff5">
    <w:name w:val="annotation text"/>
    <w:basedOn w:val="af4"/>
    <w:link w:val="affff6"/>
    <w:rsid w:val="00C12173"/>
    <w:pPr>
      <w:spacing w:after="0" w:line="360" w:lineRule="auto"/>
      <w:ind w:firstLine="680"/>
      <w:jc w:val="both"/>
    </w:pPr>
    <w:rPr>
      <w:rFonts w:ascii="Times New Roman" w:eastAsia="Times New Roman" w:hAnsi="Times New Roman" w:cs="Times New Roman"/>
      <w:sz w:val="20"/>
      <w:szCs w:val="20"/>
      <w:lang w:val="x-none" w:eastAsia="x-none"/>
    </w:rPr>
  </w:style>
  <w:style w:type="character" w:customStyle="1" w:styleId="affff6">
    <w:name w:val="Текст примечания Знак"/>
    <w:basedOn w:val="af6"/>
    <w:link w:val="affff5"/>
    <w:rsid w:val="00C12173"/>
    <w:rPr>
      <w:rFonts w:ascii="Times New Roman" w:eastAsia="Times New Roman" w:hAnsi="Times New Roman" w:cs="Times New Roman"/>
      <w:sz w:val="20"/>
      <w:szCs w:val="20"/>
      <w:lang w:val="x-none" w:eastAsia="x-none"/>
    </w:rPr>
  </w:style>
  <w:style w:type="paragraph" w:customStyle="1" w:styleId="Char">
    <w:name w:val="Char Знак"/>
    <w:basedOn w:val="af4"/>
    <w:rsid w:val="00C1217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_ЗАГОЛОВОК 1"/>
    <w:basedOn w:val="af4"/>
    <w:link w:val="1f0"/>
    <w:autoRedefine/>
    <w:qFormat/>
    <w:rsid w:val="00C12173"/>
    <w:pPr>
      <w:keepNext/>
      <w:pageBreakBefore/>
      <w:spacing w:before="120" w:after="0" w:line="360" w:lineRule="auto"/>
      <w:jc w:val="both"/>
      <w:outlineLvl w:val="0"/>
    </w:pPr>
    <w:rPr>
      <w:rFonts w:ascii="Arial" w:eastAsia="Times New Roman" w:hAnsi="Arial" w:cs="Times New Roman"/>
      <w:b/>
      <w:bCs/>
      <w:caps/>
      <w:sz w:val="28"/>
      <w:szCs w:val="32"/>
      <w:lang w:val="x-none" w:eastAsia="x-none"/>
    </w:rPr>
  </w:style>
  <w:style w:type="character" w:customStyle="1" w:styleId="1f0">
    <w:name w:val="_ЗАГОЛОВОК 1 Знак"/>
    <w:link w:val="1f"/>
    <w:rsid w:val="00C12173"/>
    <w:rPr>
      <w:rFonts w:ascii="Arial" w:eastAsia="Times New Roman" w:hAnsi="Arial" w:cs="Times New Roman"/>
      <w:b/>
      <w:bCs/>
      <w:caps/>
      <w:sz w:val="28"/>
      <w:szCs w:val="32"/>
      <w:lang w:val="x-none" w:eastAsia="x-none"/>
    </w:rPr>
  </w:style>
  <w:style w:type="numbering" w:customStyle="1" w:styleId="1f1">
    <w:name w:val="Нет списка1"/>
    <w:next w:val="af8"/>
    <w:uiPriority w:val="99"/>
    <w:semiHidden/>
    <w:unhideWhenUsed/>
    <w:rsid w:val="00C12173"/>
  </w:style>
  <w:style w:type="table" w:customStyle="1" w:styleId="1f2">
    <w:name w:val="Сетка таблицы1"/>
    <w:basedOn w:val="af7"/>
    <w:next w:val="aff9"/>
    <w:uiPriority w:val="39"/>
    <w:rsid w:val="00C12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3">
    <w:name w:val="Стиль1"/>
    <w:uiPriority w:val="1"/>
    <w:rsid w:val="00C12173"/>
    <w:rPr>
      <w:rFonts w:ascii="Algerian" w:hAnsi="Algerian"/>
      <w:b/>
    </w:rPr>
  </w:style>
  <w:style w:type="character" w:customStyle="1" w:styleId="2c">
    <w:name w:val="Стиль2"/>
    <w:uiPriority w:val="1"/>
    <w:rsid w:val="00C12173"/>
    <w:rPr>
      <w:rFonts w:ascii="Arial Narrow" w:hAnsi="Arial Narrow"/>
      <w:b/>
      <w:sz w:val="36"/>
    </w:rPr>
  </w:style>
  <w:style w:type="paragraph" w:customStyle="1" w:styleId="affff7">
    <w:name w:val="Штамп"/>
    <w:basedOn w:val="af4"/>
    <w:rsid w:val="00C12173"/>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affff8">
    <w:name w:val="Гипертекстовая ссылка"/>
    <w:rsid w:val="00C12173"/>
    <w:rPr>
      <w:color w:val="008000"/>
    </w:rPr>
  </w:style>
  <w:style w:type="character" w:customStyle="1" w:styleId="19">
    <w:name w:val="Обычный (веб) Знак1"/>
    <w:link w:val="af5"/>
    <w:uiPriority w:val="99"/>
    <w:rsid w:val="00C12173"/>
    <w:rPr>
      <w:rFonts w:ascii="Times New Roman" w:eastAsia="Calibri" w:hAnsi="Times New Roman" w:cs="Times New Roman"/>
      <w:sz w:val="24"/>
      <w:szCs w:val="24"/>
      <w:lang w:val="x-none"/>
    </w:rPr>
  </w:style>
  <w:style w:type="paragraph" w:customStyle="1" w:styleId="1f4">
    <w:name w:val="Абзац списка1"/>
    <w:basedOn w:val="af4"/>
    <w:rsid w:val="00C12173"/>
    <w:pPr>
      <w:ind w:left="720"/>
      <w:contextualSpacing/>
    </w:pPr>
    <w:rPr>
      <w:rFonts w:ascii="Times New Roman" w:eastAsia="Calibri" w:hAnsi="Times New Roman" w:cs="Times New Roman"/>
      <w:sz w:val="24"/>
    </w:rPr>
  </w:style>
  <w:style w:type="character" w:customStyle="1" w:styleId="1f5">
    <w:name w:val="Текст Знак1"/>
    <w:aliases w:val="Знак Знак1"/>
    <w:rsid w:val="00C12173"/>
    <w:rPr>
      <w:rFonts w:ascii="Courier New" w:hAnsi="Courier New" w:cs="Courier New"/>
      <w:lang w:val="ru-RU" w:eastAsia="ru-RU" w:bidi="ar-SA"/>
    </w:rPr>
  </w:style>
  <w:style w:type="paragraph" w:customStyle="1" w:styleId="msolistparagraph0">
    <w:name w:val="msolistparagraph"/>
    <w:basedOn w:val="af4"/>
    <w:rsid w:val="00C12173"/>
    <w:pPr>
      <w:ind w:left="720"/>
      <w:contextualSpacing/>
    </w:pPr>
    <w:rPr>
      <w:rFonts w:ascii="Calibri" w:eastAsia="Calibri" w:hAnsi="Calibri" w:cs="Times New Roman"/>
    </w:rPr>
  </w:style>
  <w:style w:type="paragraph" w:customStyle="1" w:styleId="xl65">
    <w:name w:val="xl65"/>
    <w:basedOn w:val="af4"/>
    <w:rsid w:val="00C1217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f4"/>
    <w:rsid w:val="00C1217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f4"/>
    <w:rsid w:val="00C1217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f4"/>
    <w:rsid w:val="00C121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4"/>
    <w:rsid w:val="00C12173"/>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
    <w:name w:val="xl70"/>
    <w:basedOn w:val="af4"/>
    <w:rsid w:val="00C1217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C1217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f4"/>
    <w:rsid w:val="00C1217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f4"/>
    <w:rsid w:val="00C1217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f4"/>
    <w:rsid w:val="00C1217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f4"/>
    <w:rsid w:val="00C1217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f4"/>
    <w:rsid w:val="00C12173"/>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f4"/>
    <w:rsid w:val="00C1217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f4"/>
    <w:rsid w:val="00C1217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f4"/>
    <w:rsid w:val="00C12173"/>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f4"/>
    <w:rsid w:val="00C1217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4"/>
    <w:rsid w:val="00C1217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4"/>
    <w:rsid w:val="00C1217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4"/>
    <w:rsid w:val="00C1217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4"/>
    <w:rsid w:val="00C1217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f4"/>
    <w:rsid w:val="00C1217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2d">
    <w:name w:val="Сетка таблицы2"/>
    <w:basedOn w:val="af7"/>
    <w:next w:val="aff9"/>
    <w:rsid w:val="00C12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6">
    <w:name w:val="Style46"/>
    <w:basedOn w:val="af4"/>
    <w:rsid w:val="00C12173"/>
    <w:pPr>
      <w:widowControl w:val="0"/>
      <w:autoSpaceDE w:val="0"/>
      <w:autoSpaceDN w:val="0"/>
      <w:adjustRightInd w:val="0"/>
      <w:spacing w:after="0" w:line="278" w:lineRule="exact"/>
      <w:ind w:firstLine="706"/>
    </w:pPr>
    <w:rPr>
      <w:rFonts w:ascii="Book Antiqua" w:eastAsia="Times New Roman" w:hAnsi="Book Antiqua" w:cs="Book Antiqua"/>
      <w:sz w:val="24"/>
      <w:szCs w:val="24"/>
      <w:lang w:eastAsia="ru-RU"/>
    </w:rPr>
  </w:style>
  <w:style w:type="character" w:customStyle="1" w:styleId="ecattext">
    <w:name w:val="ecattext"/>
    <w:rsid w:val="00C12173"/>
  </w:style>
  <w:style w:type="character" w:customStyle="1" w:styleId="1f6">
    <w:name w:val="Основной текст1"/>
    <w:rsid w:val="00C1217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s11">
    <w:name w:val="s_1"/>
    <w:basedOn w:val="af4"/>
    <w:rsid w:val="00C12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C12173"/>
  </w:style>
  <w:style w:type="paragraph" w:customStyle="1" w:styleId="affff9">
    <w:name w:val="ГГЦТекстАбзац"/>
    <w:basedOn w:val="af4"/>
    <w:rsid w:val="00C12173"/>
    <w:pPr>
      <w:spacing w:before="120" w:after="0" w:line="360" w:lineRule="auto"/>
      <w:ind w:firstLine="709"/>
      <w:jc w:val="both"/>
    </w:pPr>
    <w:rPr>
      <w:rFonts w:ascii="Times New Roman" w:eastAsia="Times New Roman" w:hAnsi="Times New Roman" w:cs="Times New Roman"/>
      <w:sz w:val="24"/>
      <w:szCs w:val="24"/>
      <w:lang w:eastAsia="ru-RU"/>
    </w:rPr>
  </w:style>
  <w:style w:type="paragraph" w:customStyle="1" w:styleId="affffa">
    <w:name w:val="Обычный +кр.строка"/>
    <w:basedOn w:val="af4"/>
    <w:rsid w:val="00C12173"/>
    <w:pPr>
      <w:spacing w:after="120" w:line="240" w:lineRule="auto"/>
      <w:ind w:firstLine="720"/>
    </w:pPr>
    <w:rPr>
      <w:rFonts w:ascii="Times New Roman" w:eastAsia="Times New Roman" w:hAnsi="Times New Roman" w:cs="Times New Roman"/>
      <w:spacing w:val="-22"/>
      <w:sz w:val="28"/>
      <w:szCs w:val="20"/>
      <w:lang w:eastAsia="ru-RU"/>
    </w:rPr>
  </w:style>
  <w:style w:type="character" w:customStyle="1" w:styleId="apple-converted-space">
    <w:name w:val="apple-converted-space"/>
    <w:basedOn w:val="af6"/>
    <w:rsid w:val="00C12173"/>
  </w:style>
  <w:style w:type="character" w:customStyle="1" w:styleId="WW8Num9z0">
    <w:name w:val="WW8Num9z0"/>
    <w:rsid w:val="00C12173"/>
    <w:rPr>
      <w:rFonts w:ascii="Symbol" w:hAnsi="Symbol" w:cs="Symbol"/>
    </w:rPr>
  </w:style>
  <w:style w:type="character" w:customStyle="1" w:styleId="affffb">
    <w:name w:val="Ссылка указателя"/>
    <w:rsid w:val="00C12173"/>
  </w:style>
  <w:style w:type="paragraph" w:customStyle="1" w:styleId="Default">
    <w:name w:val="Default"/>
    <w:rsid w:val="00C1217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1">
    <w:name w:val="Title"/>
    <w:basedOn w:val="af4"/>
    <w:next w:val="af4"/>
    <w:link w:val="29"/>
    <w:qFormat/>
    <w:rsid w:val="00C12173"/>
    <w:pPr>
      <w:spacing w:after="0" w:line="240" w:lineRule="auto"/>
      <w:contextualSpacing/>
    </w:pPr>
    <w:rPr>
      <w:rFonts w:ascii="Times New Roman" w:hAnsi="Times New Roman"/>
      <w:b/>
      <w:sz w:val="32"/>
    </w:rPr>
  </w:style>
  <w:style w:type="character" w:customStyle="1" w:styleId="1f7">
    <w:name w:val="Заголовок Знак1"/>
    <w:basedOn w:val="af6"/>
    <w:uiPriority w:val="10"/>
    <w:rsid w:val="00C12173"/>
    <w:rPr>
      <w:rFonts w:asciiTheme="majorHAnsi" w:eastAsiaTheme="majorEastAsia" w:hAnsiTheme="majorHAnsi" w:cstheme="majorBidi"/>
      <w:spacing w:val="-10"/>
      <w:kern w:val="28"/>
      <w:sz w:val="56"/>
      <w:szCs w:val="56"/>
    </w:rPr>
  </w:style>
  <w:style w:type="paragraph" w:customStyle="1" w:styleId="msonormal0">
    <w:name w:val="msonormal"/>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f4"/>
    <w:next w:val="af4"/>
    <w:autoRedefine/>
    <w:uiPriority w:val="39"/>
    <w:unhideWhenUsed/>
    <w:rsid w:val="00C25207"/>
    <w:pPr>
      <w:spacing w:after="0" w:line="240" w:lineRule="auto"/>
      <w:ind w:left="800"/>
    </w:pPr>
    <w:rPr>
      <w:rFonts w:ascii="Times New Roman" w:eastAsia="Times New Roman" w:hAnsi="Times New Roman" w:cs="Times New Roman"/>
      <w:sz w:val="20"/>
      <w:szCs w:val="21"/>
      <w:lang w:eastAsia="ru-RU"/>
    </w:rPr>
  </w:style>
  <w:style w:type="paragraph" w:styleId="61">
    <w:name w:val="toc 6"/>
    <w:basedOn w:val="af4"/>
    <w:next w:val="af4"/>
    <w:autoRedefine/>
    <w:uiPriority w:val="39"/>
    <w:unhideWhenUsed/>
    <w:rsid w:val="00C25207"/>
    <w:pPr>
      <w:spacing w:after="0" w:line="240" w:lineRule="auto"/>
      <w:ind w:left="1000"/>
    </w:pPr>
    <w:rPr>
      <w:rFonts w:ascii="Times New Roman" w:eastAsia="Times New Roman" w:hAnsi="Times New Roman" w:cs="Times New Roman"/>
      <w:sz w:val="20"/>
      <w:szCs w:val="21"/>
      <w:lang w:eastAsia="ru-RU"/>
    </w:rPr>
  </w:style>
  <w:style w:type="paragraph" w:styleId="71">
    <w:name w:val="toc 7"/>
    <w:basedOn w:val="af4"/>
    <w:next w:val="af4"/>
    <w:autoRedefine/>
    <w:uiPriority w:val="39"/>
    <w:unhideWhenUsed/>
    <w:rsid w:val="00C25207"/>
    <w:pPr>
      <w:spacing w:after="0" w:line="240" w:lineRule="auto"/>
      <w:ind w:left="1200"/>
    </w:pPr>
    <w:rPr>
      <w:rFonts w:ascii="Times New Roman" w:eastAsia="Times New Roman" w:hAnsi="Times New Roman" w:cs="Times New Roman"/>
      <w:sz w:val="20"/>
      <w:szCs w:val="21"/>
      <w:lang w:eastAsia="ru-RU"/>
    </w:rPr>
  </w:style>
  <w:style w:type="paragraph" w:styleId="81">
    <w:name w:val="toc 8"/>
    <w:basedOn w:val="af4"/>
    <w:next w:val="af4"/>
    <w:autoRedefine/>
    <w:uiPriority w:val="39"/>
    <w:unhideWhenUsed/>
    <w:rsid w:val="00C25207"/>
    <w:pPr>
      <w:spacing w:after="0" w:line="240" w:lineRule="auto"/>
      <w:ind w:left="1400"/>
    </w:pPr>
    <w:rPr>
      <w:rFonts w:ascii="Times New Roman" w:eastAsia="Times New Roman" w:hAnsi="Times New Roman" w:cs="Times New Roman"/>
      <w:sz w:val="20"/>
      <w:szCs w:val="21"/>
      <w:lang w:eastAsia="ru-RU"/>
    </w:rPr>
  </w:style>
  <w:style w:type="paragraph" w:styleId="91">
    <w:name w:val="toc 9"/>
    <w:basedOn w:val="af4"/>
    <w:next w:val="af4"/>
    <w:autoRedefine/>
    <w:uiPriority w:val="39"/>
    <w:unhideWhenUsed/>
    <w:rsid w:val="00C25207"/>
    <w:pPr>
      <w:spacing w:after="0" w:line="240" w:lineRule="auto"/>
      <w:ind w:left="1600"/>
    </w:pPr>
    <w:rPr>
      <w:rFonts w:ascii="Times New Roman" w:eastAsia="Times New Roman" w:hAnsi="Times New Roman" w:cs="Times New Roman"/>
      <w:sz w:val="20"/>
      <w:szCs w:val="21"/>
      <w:lang w:eastAsia="ru-RU"/>
    </w:rPr>
  </w:style>
  <w:style w:type="paragraph" w:styleId="a">
    <w:name w:val="List Number"/>
    <w:basedOn w:val="af4"/>
    <w:unhideWhenUsed/>
    <w:rsid w:val="00C25207"/>
    <w:pPr>
      <w:numPr>
        <w:numId w:val="3"/>
      </w:numPr>
      <w:tabs>
        <w:tab w:val="left" w:pos="284"/>
      </w:tabs>
      <w:spacing w:after="0" w:line="240" w:lineRule="auto"/>
    </w:pPr>
    <w:rPr>
      <w:rFonts w:ascii="Times New Roman" w:eastAsia="Times New Roman" w:hAnsi="Times New Roman" w:cs="Times New Roman"/>
      <w:sz w:val="20"/>
      <w:szCs w:val="20"/>
      <w:lang w:eastAsia="ru-RU"/>
    </w:rPr>
  </w:style>
  <w:style w:type="paragraph" w:styleId="54">
    <w:name w:val="List 5"/>
    <w:basedOn w:val="af4"/>
    <w:semiHidden/>
    <w:unhideWhenUsed/>
    <w:rsid w:val="00C25207"/>
    <w:pPr>
      <w:spacing w:after="0" w:line="240" w:lineRule="auto"/>
      <w:ind w:left="1415" w:hanging="283"/>
    </w:pPr>
    <w:rPr>
      <w:rFonts w:ascii="Times New Roman" w:eastAsia="Times New Roman" w:hAnsi="Times New Roman" w:cs="Times New Roman"/>
      <w:sz w:val="20"/>
      <w:szCs w:val="20"/>
      <w:lang w:eastAsia="ru-RU"/>
    </w:rPr>
  </w:style>
  <w:style w:type="paragraph" w:styleId="affffc">
    <w:name w:val="Message Header"/>
    <w:basedOn w:val="af4"/>
    <w:next w:val="affe"/>
    <w:link w:val="affffd"/>
    <w:semiHidden/>
    <w:unhideWhenUsed/>
    <w:rsid w:val="00C25207"/>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affffd">
    <w:name w:val="Шапка Знак"/>
    <w:basedOn w:val="af6"/>
    <w:link w:val="affffc"/>
    <w:semiHidden/>
    <w:rsid w:val="00C25207"/>
    <w:rPr>
      <w:rFonts w:ascii="Times New Roman" w:eastAsia="Times New Roman" w:hAnsi="Times New Roman" w:cs="Times New Roman"/>
      <w:b/>
      <w:sz w:val="20"/>
      <w:szCs w:val="20"/>
      <w:lang w:val="x-none" w:eastAsia="x-none"/>
    </w:rPr>
  </w:style>
  <w:style w:type="paragraph" w:styleId="affffe">
    <w:name w:val="Body Text First Indent"/>
    <w:basedOn w:val="af4"/>
    <w:link w:val="afffff"/>
    <w:unhideWhenUsed/>
    <w:rsid w:val="00C25207"/>
    <w:pPr>
      <w:spacing w:before="120" w:after="0" w:line="240" w:lineRule="auto"/>
      <w:ind w:firstLine="567"/>
    </w:pPr>
    <w:rPr>
      <w:rFonts w:ascii="Arial" w:eastAsia="Times New Roman" w:hAnsi="Arial" w:cs="Times New Roman"/>
      <w:color w:val="000000"/>
      <w:sz w:val="20"/>
      <w:szCs w:val="24"/>
      <w:lang w:val="x-none" w:eastAsia="x-none"/>
    </w:rPr>
  </w:style>
  <w:style w:type="character" w:customStyle="1" w:styleId="afffff">
    <w:name w:val="Красная строка Знак"/>
    <w:basedOn w:val="aff6"/>
    <w:link w:val="affffe"/>
    <w:rsid w:val="00C25207"/>
    <w:rPr>
      <w:rFonts w:ascii="Arial" w:eastAsia="Times New Roman" w:hAnsi="Arial" w:cs="Times New Roman"/>
      <w:color w:val="000000"/>
      <w:sz w:val="20"/>
      <w:szCs w:val="24"/>
      <w:lang w:val="x-none" w:eastAsia="x-none"/>
    </w:rPr>
  </w:style>
  <w:style w:type="paragraph" w:styleId="afffff0">
    <w:name w:val="Document Map"/>
    <w:basedOn w:val="af4"/>
    <w:link w:val="afffff1"/>
    <w:unhideWhenUsed/>
    <w:rsid w:val="00C25207"/>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1">
    <w:name w:val="Схема документа Знак"/>
    <w:basedOn w:val="af6"/>
    <w:link w:val="afffff0"/>
    <w:rsid w:val="00C25207"/>
    <w:rPr>
      <w:rFonts w:ascii="Tahoma" w:eastAsia="Times New Roman" w:hAnsi="Tahoma" w:cs="Times New Roman"/>
      <w:sz w:val="20"/>
      <w:szCs w:val="20"/>
      <w:shd w:val="clear" w:color="auto" w:fill="000080"/>
      <w:lang w:val="x-none" w:eastAsia="x-none"/>
    </w:rPr>
  </w:style>
  <w:style w:type="paragraph" w:styleId="afffff2">
    <w:name w:val="E-mail Signature"/>
    <w:basedOn w:val="af4"/>
    <w:link w:val="afffff3"/>
    <w:semiHidden/>
    <w:unhideWhenUsed/>
    <w:rsid w:val="00C25207"/>
    <w:pPr>
      <w:spacing w:after="0" w:line="240" w:lineRule="auto"/>
    </w:pPr>
    <w:rPr>
      <w:rFonts w:ascii="Times New Roman" w:eastAsia="Times New Roman" w:hAnsi="Times New Roman" w:cs="Times New Roman"/>
      <w:sz w:val="20"/>
      <w:szCs w:val="20"/>
      <w:lang w:eastAsia="ru-RU"/>
    </w:rPr>
  </w:style>
  <w:style w:type="character" w:customStyle="1" w:styleId="afffff3">
    <w:name w:val="Электронная подпись Знак"/>
    <w:basedOn w:val="af6"/>
    <w:link w:val="afffff2"/>
    <w:semiHidden/>
    <w:rsid w:val="00C25207"/>
    <w:rPr>
      <w:rFonts w:ascii="Times New Roman" w:eastAsia="Times New Roman" w:hAnsi="Times New Roman" w:cs="Times New Roman"/>
      <w:sz w:val="20"/>
      <w:szCs w:val="20"/>
      <w:lang w:eastAsia="ru-RU"/>
    </w:rPr>
  </w:style>
  <w:style w:type="paragraph" w:customStyle="1" w:styleId="afffff4">
    <w:name w:val="Название таблицы"/>
    <w:basedOn w:val="af4"/>
    <w:next w:val="af4"/>
    <w:rsid w:val="00C25207"/>
    <w:pPr>
      <w:keepNext/>
      <w:spacing w:before="120" w:after="0" w:line="240" w:lineRule="auto"/>
      <w:jc w:val="center"/>
    </w:pPr>
    <w:rPr>
      <w:rFonts w:ascii="Times New Roman" w:eastAsia="Times New Roman" w:hAnsi="Times New Roman" w:cs="Times New Roman"/>
      <w:b/>
      <w:caps/>
      <w:sz w:val="20"/>
      <w:szCs w:val="20"/>
      <w:lang w:eastAsia="ru-RU"/>
    </w:rPr>
  </w:style>
  <w:style w:type="paragraph" w:customStyle="1" w:styleId="afffff5">
    <w:name w:val="Номер таблицы"/>
    <w:basedOn w:val="af4"/>
    <w:next w:val="af4"/>
    <w:rsid w:val="00C25207"/>
    <w:pPr>
      <w:keepNext/>
      <w:spacing w:after="0" w:line="240" w:lineRule="auto"/>
      <w:jc w:val="right"/>
    </w:pPr>
    <w:rPr>
      <w:rFonts w:ascii="Times New Roman" w:eastAsia="Times New Roman" w:hAnsi="Times New Roman" w:cs="Times New Roman"/>
      <w:sz w:val="20"/>
      <w:szCs w:val="20"/>
      <w:lang w:eastAsia="ru-RU"/>
    </w:rPr>
  </w:style>
  <w:style w:type="paragraph" w:customStyle="1" w:styleId="afffff6">
    <w:name w:val="Название рисунка"/>
    <w:basedOn w:val="af4"/>
    <w:next w:val="af4"/>
    <w:rsid w:val="00C25207"/>
    <w:pPr>
      <w:spacing w:after="0" w:line="240" w:lineRule="auto"/>
      <w:jc w:val="center"/>
    </w:pPr>
    <w:rPr>
      <w:rFonts w:ascii="Times New Roman" w:eastAsia="Times New Roman" w:hAnsi="Times New Roman" w:cs="Times New Roman"/>
      <w:b/>
      <w:sz w:val="20"/>
      <w:szCs w:val="20"/>
      <w:lang w:eastAsia="ru-RU"/>
    </w:rPr>
  </w:style>
  <w:style w:type="paragraph" w:customStyle="1" w:styleId="a5">
    <w:name w:val="Маркированый список"/>
    <w:basedOn w:val="af4"/>
    <w:rsid w:val="00C25207"/>
    <w:pPr>
      <w:numPr>
        <w:numId w:val="4"/>
      </w:numPr>
      <w:tabs>
        <w:tab w:val="left" w:pos="567"/>
      </w:tabs>
      <w:spacing w:after="0" w:line="240" w:lineRule="auto"/>
    </w:pPr>
    <w:rPr>
      <w:rFonts w:ascii="Times New Roman" w:eastAsia="Times New Roman" w:hAnsi="Times New Roman" w:cs="Arial"/>
      <w:sz w:val="20"/>
      <w:szCs w:val="20"/>
      <w:lang w:eastAsia="ru-RU"/>
    </w:rPr>
  </w:style>
  <w:style w:type="paragraph" w:customStyle="1" w:styleId="afffff7">
    <w:name w:val="Основной текст таблицы"/>
    <w:basedOn w:val="aff5"/>
    <w:next w:val="aff5"/>
    <w:rsid w:val="00C25207"/>
    <w:pPr>
      <w:overflowPunct w:val="0"/>
      <w:autoSpaceDE w:val="0"/>
      <w:autoSpaceDN w:val="0"/>
      <w:adjustRightInd w:val="0"/>
      <w:spacing w:before="40" w:after="40"/>
    </w:pPr>
    <w:rPr>
      <w:rFonts w:ascii="Times New Roman" w:hAnsi="Times New Roman"/>
      <w:sz w:val="26"/>
      <w:szCs w:val="20"/>
      <w:lang w:eastAsia="x-none"/>
    </w:rPr>
  </w:style>
  <w:style w:type="paragraph" w:customStyle="1" w:styleId="Style14">
    <w:name w:val="Style14"/>
    <w:basedOn w:val="af4"/>
    <w:rsid w:val="00C25207"/>
    <w:pPr>
      <w:widowControl w:val="0"/>
      <w:autoSpaceDE w:val="0"/>
      <w:autoSpaceDN w:val="0"/>
      <w:adjustRightInd w:val="0"/>
      <w:spacing w:after="0" w:line="235" w:lineRule="exact"/>
      <w:ind w:hanging="110"/>
    </w:pPr>
    <w:rPr>
      <w:rFonts w:ascii="Arial" w:eastAsia="Times New Roman" w:hAnsi="Arial" w:cs="Times New Roman"/>
      <w:sz w:val="24"/>
      <w:szCs w:val="24"/>
      <w:lang w:eastAsia="ru-RU"/>
    </w:rPr>
  </w:style>
  <w:style w:type="paragraph" w:customStyle="1" w:styleId="Style17">
    <w:name w:val="Style17"/>
    <w:basedOn w:val="af4"/>
    <w:rsid w:val="00C25207"/>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16">
    <w:name w:val="Style16"/>
    <w:basedOn w:val="af4"/>
    <w:rsid w:val="00C2520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8">
    <w:name w:val="Style18"/>
    <w:basedOn w:val="af4"/>
    <w:rsid w:val="00C2520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5">
    <w:name w:val="Style15"/>
    <w:basedOn w:val="af4"/>
    <w:rsid w:val="00C25207"/>
    <w:pPr>
      <w:widowControl w:val="0"/>
      <w:autoSpaceDE w:val="0"/>
      <w:autoSpaceDN w:val="0"/>
      <w:adjustRightInd w:val="0"/>
      <w:spacing w:after="0" w:line="293" w:lineRule="exact"/>
    </w:pPr>
    <w:rPr>
      <w:rFonts w:ascii="Arial" w:eastAsia="Times New Roman" w:hAnsi="Arial" w:cs="Times New Roman"/>
      <w:sz w:val="24"/>
      <w:szCs w:val="24"/>
      <w:lang w:eastAsia="ru-RU"/>
    </w:rPr>
  </w:style>
  <w:style w:type="paragraph" w:customStyle="1" w:styleId="headertext">
    <w:name w:val="headertext"/>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f4"/>
    <w:rsid w:val="00C25207"/>
    <w:pPr>
      <w:suppressAutoHyphens/>
      <w:spacing w:after="0" w:line="240" w:lineRule="auto"/>
    </w:pPr>
    <w:rPr>
      <w:rFonts w:ascii="Courier New" w:eastAsia="Times New Roman" w:hAnsi="Courier New" w:cs="Times New Roman"/>
      <w:sz w:val="20"/>
      <w:szCs w:val="20"/>
      <w:lang w:eastAsia="ar-SA"/>
    </w:rPr>
  </w:style>
  <w:style w:type="paragraph" w:customStyle="1" w:styleId="210">
    <w:name w:val="Основной текст 21"/>
    <w:basedOn w:val="af4"/>
    <w:rsid w:val="00C25207"/>
    <w:pPr>
      <w:widowControl w:val="0"/>
      <w:suppressAutoHyphens/>
      <w:spacing w:after="0" w:line="256" w:lineRule="auto"/>
      <w:ind w:firstLine="560"/>
      <w:jc w:val="center"/>
    </w:pPr>
    <w:rPr>
      <w:rFonts w:ascii="Arial" w:eastAsia="Times New Roman" w:hAnsi="Arial" w:cs="Times New Roman"/>
      <w:szCs w:val="20"/>
      <w:lang w:eastAsia="ar-SA"/>
    </w:rPr>
  </w:style>
  <w:style w:type="paragraph" w:customStyle="1" w:styleId="afffff8">
    <w:name w:val="заг"/>
    <w:rsid w:val="00C25207"/>
    <w:pPr>
      <w:keepNext/>
      <w:keepLines/>
      <w:spacing w:before="120" w:after="120" w:line="240" w:lineRule="auto"/>
      <w:jc w:val="center"/>
    </w:pPr>
    <w:rPr>
      <w:rFonts w:ascii="Arial" w:eastAsia="Times New Roman" w:hAnsi="Arial" w:cs="Times New Roman"/>
      <w:b/>
      <w:sz w:val="24"/>
      <w:szCs w:val="24"/>
      <w:lang w:val="en-US" w:eastAsia="ru-RU"/>
    </w:rPr>
  </w:style>
  <w:style w:type="paragraph" w:customStyle="1" w:styleId="1f9">
    <w:name w:val="Текст примечания1"/>
    <w:basedOn w:val="af4"/>
    <w:rsid w:val="00C25207"/>
    <w:pPr>
      <w:spacing w:after="0" w:line="240" w:lineRule="auto"/>
    </w:pPr>
    <w:rPr>
      <w:rFonts w:ascii="Times New Roman" w:eastAsia="Times New Roman" w:hAnsi="Times New Roman" w:cs="Times New Roman"/>
      <w:sz w:val="20"/>
      <w:szCs w:val="20"/>
      <w:lang w:eastAsia="ar-SA"/>
    </w:rPr>
  </w:style>
  <w:style w:type="paragraph" w:customStyle="1" w:styleId="afffff9">
    <w:name w:val="Чистый"/>
    <w:basedOn w:val="af4"/>
    <w:rsid w:val="00C25207"/>
    <w:pPr>
      <w:spacing w:before="60" w:after="0" w:line="240" w:lineRule="auto"/>
      <w:ind w:firstLine="567"/>
      <w:jc w:val="both"/>
    </w:pPr>
    <w:rPr>
      <w:rFonts w:ascii="Times New Roman" w:eastAsia="Times New Roman" w:hAnsi="Times New Roman" w:cs="Times New Roman"/>
      <w:sz w:val="24"/>
      <w:szCs w:val="24"/>
      <w:lang w:eastAsia="ru-RU"/>
    </w:rPr>
  </w:style>
  <w:style w:type="paragraph" w:customStyle="1" w:styleId="2e">
    <w:name w:val="Текст2"/>
    <w:basedOn w:val="af4"/>
    <w:rsid w:val="00C25207"/>
    <w:pPr>
      <w:spacing w:after="0" w:line="240" w:lineRule="auto"/>
    </w:pPr>
    <w:rPr>
      <w:rFonts w:ascii="Courier New" w:eastAsia="Times New Roman" w:hAnsi="Courier New" w:cs="Times New Roman"/>
      <w:sz w:val="20"/>
      <w:szCs w:val="20"/>
      <w:lang w:eastAsia="ru-RU"/>
    </w:rPr>
  </w:style>
  <w:style w:type="paragraph" w:customStyle="1" w:styleId="Normal">
    <w:name w:val="[Normal]"/>
    <w:rsid w:val="00C252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a">
    <w:name w:val="Название1"/>
    <w:basedOn w:val="1c"/>
    <w:rsid w:val="00C25207"/>
    <w:pPr>
      <w:jc w:val="center"/>
    </w:pPr>
    <w:rPr>
      <w:b/>
      <w:sz w:val="28"/>
    </w:rPr>
  </w:style>
  <w:style w:type="paragraph" w:customStyle="1" w:styleId="1fb">
    <w:name w:val="Подзаголовок1"/>
    <w:basedOn w:val="1c"/>
    <w:rsid w:val="00C25207"/>
    <w:pPr>
      <w:jc w:val="center"/>
    </w:pPr>
    <w:rPr>
      <w:b/>
      <w:sz w:val="28"/>
    </w:rPr>
  </w:style>
  <w:style w:type="paragraph" w:customStyle="1" w:styleId="TableHeaders">
    <w:name w:val="Table Headers"/>
    <w:rsid w:val="00C25207"/>
    <w:pPr>
      <w:keepNext/>
      <w:spacing w:before="60" w:after="60" w:line="240" w:lineRule="auto"/>
      <w:jc w:val="center"/>
    </w:pPr>
    <w:rPr>
      <w:rFonts w:ascii="Arial Bold" w:eastAsia="Times New Roman" w:hAnsi="Arial Bold" w:cs="Times New Roman"/>
      <w:b/>
      <w:noProof/>
      <w:sz w:val="18"/>
      <w:szCs w:val="20"/>
      <w:lang w:eastAsia="ru-RU"/>
    </w:rPr>
  </w:style>
  <w:style w:type="paragraph" w:customStyle="1" w:styleId="TableText">
    <w:name w:val="Table Text"/>
    <w:basedOn w:val="TableHeaders"/>
    <w:rsid w:val="00C25207"/>
    <w:pPr>
      <w:keepNext w:val="0"/>
      <w:tabs>
        <w:tab w:val="num" w:pos="360"/>
      </w:tabs>
      <w:spacing w:before="40" w:after="40"/>
    </w:pPr>
    <w:rPr>
      <w:rFonts w:ascii="Arial" w:hAnsi="Arial"/>
      <w:b w:val="0"/>
      <w:sz w:val="20"/>
    </w:rPr>
  </w:style>
  <w:style w:type="paragraph" w:customStyle="1" w:styleId="TableCaption">
    <w:name w:val="Table Caption"/>
    <w:basedOn w:val="af4"/>
    <w:rsid w:val="00C25207"/>
    <w:pPr>
      <w:keepNext/>
      <w:keepLines/>
      <w:spacing w:before="360" w:after="120" w:line="240" w:lineRule="auto"/>
      <w:ind w:firstLine="709"/>
    </w:pPr>
    <w:rPr>
      <w:rFonts w:ascii="Arial" w:eastAsia="Times New Roman" w:hAnsi="Arial" w:cs="Arial"/>
      <w:b/>
      <w:sz w:val="20"/>
      <w:szCs w:val="20"/>
      <w:lang w:eastAsia="ru-RU"/>
    </w:rPr>
  </w:style>
  <w:style w:type="paragraph" w:customStyle="1" w:styleId="12512">
    <w:name w:val="Стиль Первая строка:  125 см Перед:  12 пт"/>
    <w:basedOn w:val="af4"/>
    <w:rsid w:val="00C25207"/>
    <w:pPr>
      <w:spacing w:after="0" w:line="360" w:lineRule="auto"/>
      <w:ind w:firstLine="709"/>
    </w:pPr>
    <w:rPr>
      <w:rFonts w:ascii="Times New Roman" w:eastAsia="Times New Roman" w:hAnsi="Times New Roman" w:cs="Times New Roman"/>
      <w:sz w:val="24"/>
      <w:szCs w:val="20"/>
      <w:lang w:eastAsia="ru-RU"/>
    </w:rPr>
  </w:style>
  <w:style w:type="paragraph" w:customStyle="1" w:styleId="WW-2">
    <w:name w:val="WW-Основной текст 2"/>
    <w:basedOn w:val="af4"/>
    <w:rsid w:val="00C25207"/>
    <w:pPr>
      <w:widowControl w:val="0"/>
      <w:suppressAutoHyphens/>
      <w:spacing w:after="600" w:line="360" w:lineRule="auto"/>
      <w:jc w:val="center"/>
    </w:pPr>
    <w:rPr>
      <w:rFonts w:ascii="Times New Roman" w:eastAsia="Times New Roman" w:hAnsi="Times New Roman" w:cs="Times New Roman"/>
      <w:b/>
      <w:sz w:val="24"/>
      <w:szCs w:val="20"/>
      <w:lang w:eastAsia="ar-SA"/>
    </w:rPr>
  </w:style>
  <w:style w:type="paragraph" w:customStyle="1" w:styleId="310">
    <w:name w:val="Основной текст с отступом 31"/>
    <w:basedOn w:val="af4"/>
    <w:rsid w:val="00C25207"/>
    <w:pPr>
      <w:widowControl w:val="0"/>
      <w:suppressAutoHyphens/>
      <w:spacing w:after="0" w:line="360" w:lineRule="auto"/>
      <w:ind w:firstLine="700"/>
      <w:jc w:val="both"/>
    </w:pPr>
    <w:rPr>
      <w:rFonts w:ascii="Times New Roman" w:eastAsia="Times New Roman" w:hAnsi="Times New Roman" w:cs="Times New Roman"/>
      <w:sz w:val="28"/>
      <w:szCs w:val="20"/>
      <w:lang w:eastAsia="ar-SA"/>
    </w:rPr>
  </w:style>
  <w:style w:type="paragraph" w:customStyle="1" w:styleId="211">
    <w:name w:val="Основной текст 211"/>
    <w:basedOn w:val="af4"/>
    <w:rsid w:val="00C25207"/>
    <w:pPr>
      <w:suppressAutoHyphens/>
      <w:spacing w:after="0" w:line="240" w:lineRule="auto"/>
      <w:ind w:right="-1"/>
      <w:jc w:val="both"/>
    </w:pPr>
    <w:rPr>
      <w:rFonts w:ascii="Times New Roman" w:eastAsia="Times New Roman" w:hAnsi="Times New Roman" w:cs="Times New Roman"/>
      <w:sz w:val="28"/>
      <w:szCs w:val="20"/>
      <w:lang w:eastAsia="ar-SA"/>
    </w:rPr>
  </w:style>
  <w:style w:type="paragraph" w:customStyle="1" w:styleId="Style26">
    <w:name w:val="Style26"/>
    <w:basedOn w:val="af4"/>
    <w:rsid w:val="00C25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7">
    <w:name w:val="Style47"/>
    <w:basedOn w:val="af4"/>
    <w:rsid w:val="00C25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9">
    <w:name w:val="Style49"/>
    <w:basedOn w:val="af4"/>
    <w:rsid w:val="00C25207"/>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51">
    <w:name w:val="Style51"/>
    <w:basedOn w:val="af4"/>
    <w:rsid w:val="00C25207"/>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ru-RU"/>
    </w:rPr>
  </w:style>
  <w:style w:type="paragraph" w:customStyle="1" w:styleId="Style52">
    <w:name w:val="Style52"/>
    <w:basedOn w:val="af4"/>
    <w:rsid w:val="00C25207"/>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45">
    <w:name w:val="Style45"/>
    <w:basedOn w:val="af4"/>
    <w:rsid w:val="00C25207"/>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6">
    <w:name w:val="Style86"/>
    <w:basedOn w:val="af4"/>
    <w:rsid w:val="00C25207"/>
    <w:pPr>
      <w:widowControl w:val="0"/>
      <w:autoSpaceDE w:val="0"/>
      <w:autoSpaceDN w:val="0"/>
      <w:adjustRightInd w:val="0"/>
      <w:spacing w:after="0" w:line="322" w:lineRule="exact"/>
      <w:ind w:firstLine="566"/>
      <w:jc w:val="both"/>
    </w:pPr>
    <w:rPr>
      <w:rFonts w:ascii="Times New Roman" w:eastAsia="Times New Roman" w:hAnsi="Times New Roman" w:cs="Times New Roman"/>
      <w:sz w:val="24"/>
      <w:szCs w:val="24"/>
      <w:lang w:eastAsia="ru-RU"/>
    </w:rPr>
  </w:style>
  <w:style w:type="paragraph" w:customStyle="1" w:styleId="Style73">
    <w:name w:val="Style73"/>
    <w:basedOn w:val="af4"/>
    <w:rsid w:val="00C25207"/>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6">
    <w:name w:val="Style66"/>
    <w:basedOn w:val="af4"/>
    <w:rsid w:val="00C25207"/>
    <w:pPr>
      <w:widowControl w:val="0"/>
      <w:autoSpaceDE w:val="0"/>
      <w:autoSpaceDN w:val="0"/>
      <w:adjustRightInd w:val="0"/>
      <w:spacing w:after="0" w:line="274" w:lineRule="exact"/>
      <w:ind w:hanging="1210"/>
    </w:pPr>
    <w:rPr>
      <w:rFonts w:ascii="Times New Roman" w:eastAsia="Times New Roman" w:hAnsi="Times New Roman" w:cs="Times New Roman"/>
      <w:sz w:val="24"/>
      <w:szCs w:val="24"/>
      <w:lang w:eastAsia="ru-RU"/>
    </w:rPr>
  </w:style>
  <w:style w:type="paragraph" w:customStyle="1" w:styleId="Style130">
    <w:name w:val="Style130"/>
    <w:basedOn w:val="af4"/>
    <w:rsid w:val="00C252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f4"/>
    <w:rsid w:val="00C252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22"/>
    <w:basedOn w:val="af4"/>
    <w:rsid w:val="00C25207"/>
    <w:pPr>
      <w:spacing w:after="0" w:line="240" w:lineRule="auto"/>
    </w:pPr>
    <w:rPr>
      <w:rFonts w:ascii="Times New Roman" w:eastAsia="Times New Roman" w:hAnsi="Times New Roman" w:cs="Times New Roman"/>
      <w:sz w:val="24"/>
      <w:szCs w:val="20"/>
      <w:lang w:eastAsia="ru-RU"/>
    </w:rPr>
  </w:style>
  <w:style w:type="paragraph" w:customStyle="1" w:styleId="2f">
    <w:name w:val="Обычный2"/>
    <w:rsid w:val="00C25207"/>
    <w:pPr>
      <w:spacing w:after="0" w:line="240" w:lineRule="auto"/>
    </w:pPr>
    <w:rPr>
      <w:rFonts w:ascii="Times New Roman" w:eastAsia="Times New Roman" w:hAnsi="Times New Roman" w:cs="Times New Roman"/>
      <w:sz w:val="20"/>
      <w:szCs w:val="20"/>
      <w:lang w:eastAsia="ru-RU"/>
    </w:rPr>
  </w:style>
  <w:style w:type="paragraph" w:customStyle="1" w:styleId="xl63">
    <w:name w:val="xl63"/>
    <w:basedOn w:val="af4"/>
    <w:rsid w:val="00C25207"/>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4">
    <w:name w:val="xl64"/>
    <w:basedOn w:val="af4"/>
    <w:rsid w:val="00C252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character" w:customStyle="1" w:styleId="FontStyle416">
    <w:name w:val="Font Style416"/>
    <w:rsid w:val="00C25207"/>
    <w:rPr>
      <w:rFonts w:ascii="Times New Roman" w:hAnsi="Times New Roman" w:cs="Times New Roman" w:hint="default"/>
      <w:sz w:val="22"/>
      <w:szCs w:val="22"/>
    </w:rPr>
  </w:style>
  <w:style w:type="character" w:customStyle="1" w:styleId="afffffa">
    <w:name w:val="Основной шрифт"/>
    <w:rsid w:val="00C25207"/>
  </w:style>
  <w:style w:type="character" w:customStyle="1" w:styleId="afffffb">
    <w:name w:val="Название Знак"/>
    <w:aliases w:val="Çàãîëîâîê Знак,Caaieiaie Знак"/>
    <w:link w:val="afffffc"/>
    <w:locked/>
    <w:rsid w:val="00C25207"/>
    <w:rPr>
      <w:sz w:val="26"/>
    </w:rPr>
  </w:style>
  <w:style w:type="character" w:customStyle="1" w:styleId="FontStyle26">
    <w:name w:val="Font Style26"/>
    <w:rsid w:val="00C25207"/>
    <w:rPr>
      <w:rFonts w:ascii="Times New Roman" w:hAnsi="Times New Roman" w:cs="Times New Roman" w:hint="default"/>
      <w:sz w:val="30"/>
      <w:szCs w:val="30"/>
    </w:rPr>
  </w:style>
  <w:style w:type="character" w:customStyle="1" w:styleId="FontStyle27">
    <w:name w:val="Font Style27"/>
    <w:rsid w:val="00C25207"/>
    <w:rPr>
      <w:rFonts w:ascii="Sylfaen" w:hAnsi="Sylfaen" w:cs="Sylfaen" w:hint="default"/>
      <w:b/>
      <w:bCs/>
      <w:sz w:val="8"/>
      <w:szCs w:val="8"/>
    </w:rPr>
  </w:style>
  <w:style w:type="character" w:customStyle="1" w:styleId="FontStyle28">
    <w:name w:val="Font Style28"/>
    <w:rsid w:val="00C25207"/>
    <w:rPr>
      <w:rFonts w:ascii="Times New Roman" w:hAnsi="Times New Roman" w:cs="Times New Roman" w:hint="default"/>
      <w:sz w:val="14"/>
      <w:szCs w:val="14"/>
    </w:rPr>
  </w:style>
  <w:style w:type="character" w:customStyle="1" w:styleId="FontStyle30">
    <w:name w:val="Font Style30"/>
    <w:rsid w:val="00C25207"/>
    <w:rPr>
      <w:rFonts w:ascii="Arial" w:hAnsi="Arial" w:cs="Arial" w:hint="default"/>
      <w:spacing w:val="10"/>
      <w:sz w:val="16"/>
      <w:szCs w:val="16"/>
    </w:rPr>
  </w:style>
  <w:style w:type="character" w:customStyle="1" w:styleId="FontStyle34">
    <w:name w:val="Font Style34"/>
    <w:rsid w:val="00C25207"/>
    <w:rPr>
      <w:rFonts w:ascii="Arial" w:hAnsi="Arial" w:cs="Arial" w:hint="default"/>
      <w:sz w:val="18"/>
      <w:szCs w:val="18"/>
    </w:rPr>
  </w:style>
  <w:style w:type="character" w:customStyle="1" w:styleId="FontStyle29">
    <w:name w:val="Font Style29"/>
    <w:rsid w:val="00C25207"/>
    <w:rPr>
      <w:rFonts w:ascii="Arial" w:hAnsi="Arial" w:cs="Arial" w:hint="default"/>
      <w:b/>
      <w:bCs/>
      <w:spacing w:val="10"/>
      <w:sz w:val="18"/>
      <w:szCs w:val="18"/>
    </w:rPr>
  </w:style>
  <w:style w:type="character" w:customStyle="1" w:styleId="FontStyle36">
    <w:name w:val="Font Style36"/>
    <w:rsid w:val="00C25207"/>
    <w:rPr>
      <w:rFonts w:ascii="Arial" w:hAnsi="Arial" w:cs="Arial" w:hint="default"/>
      <w:i/>
      <w:iCs/>
      <w:spacing w:val="10"/>
      <w:sz w:val="18"/>
      <w:szCs w:val="18"/>
    </w:rPr>
  </w:style>
  <w:style w:type="character" w:customStyle="1" w:styleId="FontStyle31">
    <w:name w:val="Font Style31"/>
    <w:rsid w:val="00C25207"/>
    <w:rPr>
      <w:rFonts w:ascii="Arial" w:hAnsi="Arial" w:cs="Arial" w:hint="default"/>
      <w:b/>
      <w:bCs/>
      <w:sz w:val="18"/>
      <w:szCs w:val="18"/>
    </w:rPr>
  </w:style>
  <w:style w:type="character" w:customStyle="1" w:styleId="FontStyle32">
    <w:name w:val="Font Style32"/>
    <w:rsid w:val="00C25207"/>
    <w:rPr>
      <w:rFonts w:ascii="Arial" w:hAnsi="Arial" w:cs="Arial" w:hint="default"/>
      <w:sz w:val="26"/>
      <w:szCs w:val="26"/>
    </w:rPr>
  </w:style>
  <w:style w:type="character" w:customStyle="1" w:styleId="FontStyle33">
    <w:name w:val="Font Style33"/>
    <w:rsid w:val="00C25207"/>
    <w:rPr>
      <w:rFonts w:ascii="Arial" w:hAnsi="Arial" w:cs="Arial" w:hint="default"/>
      <w:sz w:val="14"/>
      <w:szCs w:val="14"/>
    </w:rPr>
  </w:style>
  <w:style w:type="character" w:customStyle="1" w:styleId="FontStyle35">
    <w:name w:val="Font Style35"/>
    <w:rsid w:val="00C25207"/>
    <w:rPr>
      <w:rFonts w:ascii="Arial" w:hAnsi="Arial" w:cs="Arial" w:hint="default"/>
      <w:sz w:val="18"/>
      <w:szCs w:val="18"/>
    </w:rPr>
  </w:style>
  <w:style w:type="character" w:customStyle="1" w:styleId="context">
    <w:name w:val="context"/>
    <w:rsid w:val="00C25207"/>
  </w:style>
  <w:style w:type="character" w:customStyle="1" w:styleId="WW8Num6z0">
    <w:name w:val="WW8Num6z0"/>
    <w:rsid w:val="00C25207"/>
    <w:rPr>
      <w:rFonts w:ascii="Times New Roman" w:hAnsi="Times New Roman" w:cs="Times New Roman" w:hint="default"/>
    </w:rPr>
  </w:style>
  <w:style w:type="character" w:customStyle="1" w:styleId="FontStyle413">
    <w:name w:val="Font Style413"/>
    <w:rsid w:val="00C25207"/>
    <w:rPr>
      <w:rFonts w:ascii="Times New Roman" w:hAnsi="Times New Roman" w:cs="Times New Roman" w:hint="default"/>
      <w:b/>
      <w:bCs/>
      <w:sz w:val="22"/>
      <w:szCs w:val="22"/>
    </w:rPr>
  </w:style>
  <w:style w:type="character" w:customStyle="1" w:styleId="FontStyle417">
    <w:name w:val="Font Style417"/>
    <w:rsid w:val="00C25207"/>
    <w:rPr>
      <w:rFonts w:ascii="Times New Roman" w:hAnsi="Times New Roman" w:cs="Times New Roman" w:hint="default"/>
      <w:sz w:val="20"/>
      <w:szCs w:val="20"/>
    </w:rPr>
  </w:style>
  <w:style w:type="character" w:customStyle="1" w:styleId="FontStyle404">
    <w:name w:val="Font Style404"/>
    <w:rsid w:val="00C25207"/>
    <w:rPr>
      <w:rFonts w:ascii="Times New Roman" w:hAnsi="Times New Roman" w:cs="Times New Roman" w:hint="default"/>
      <w:sz w:val="22"/>
      <w:szCs w:val="22"/>
    </w:rPr>
  </w:style>
  <w:style w:type="character" w:customStyle="1" w:styleId="FontStyle412">
    <w:name w:val="Font Style412"/>
    <w:rsid w:val="00C25207"/>
    <w:rPr>
      <w:rFonts w:ascii="Times New Roman" w:hAnsi="Times New Roman" w:cs="Times New Roman" w:hint="default"/>
      <w:b/>
      <w:bCs/>
      <w:i/>
      <w:iCs/>
      <w:sz w:val="22"/>
      <w:szCs w:val="22"/>
    </w:rPr>
  </w:style>
  <w:style w:type="character" w:customStyle="1" w:styleId="FontStyle384">
    <w:name w:val="Font Style384"/>
    <w:rsid w:val="00C25207"/>
    <w:rPr>
      <w:rFonts w:ascii="Times New Roman" w:hAnsi="Times New Roman" w:cs="Times New Roman" w:hint="default"/>
      <w:b/>
      <w:bCs/>
      <w:sz w:val="20"/>
      <w:szCs w:val="20"/>
    </w:rPr>
  </w:style>
  <w:style w:type="character" w:customStyle="1" w:styleId="FontStyle385">
    <w:name w:val="Font Style385"/>
    <w:rsid w:val="00C25207"/>
    <w:rPr>
      <w:rFonts w:ascii="Times New Roman" w:hAnsi="Times New Roman" w:cs="Times New Roman" w:hint="default"/>
      <w:sz w:val="18"/>
      <w:szCs w:val="18"/>
    </w:rPr>
  </w:style>
  <w:style w:type="character" w:customStyle="1" w:styleId="WW8Num9z1">
    <w:name w:val="WW8Num9z1"/>
    <w:rsid w:val="00C25207"/>
    <w:rPr>
      <w:rFonts w:ascii="Courier New" w:hAnsi="Courier New" w:cs="Courier New" w:hint="default"/>
    </w:rPr>
  </w:style>
  <w:style w:type="character" w:customStyle="1" w:styleId="Subst">
    <w:name w:val="Subst"/>
    <w:rsid w:val="00C25207"/>
    <w:rPr>
      <w:b/>
      <w:bCs/>
      <w:i/>
      <w:iCs/>
    </w:rPr>
  </w:style>
  <w:style w:type="table" w:styleId="62">
    <w:name w:val="Table Grid 6"/>
    <w:basedOn w:val="af7"/>
    <w:semiHidden/>
    <w:unhideWhenUsed/>
    <w:rsid w:val="00C2520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30">
    <w:name w:val="Основной текст 23"/>
    <w:basedOn w:val="af4"/>
    <w:rsid w:val="00CE6853"/>
    <w:pPr>
      <w:spacing w:after="0" w:line="240" w:lineRule="auto"/>
    </w:pPr>
    <w:rPr>
      <w:rFonts w:ascii="Times New Roman" w:eastAsia="Times New Roman" w:hAnsi="Times New Roman" w:cs="Times New Roman"/>
      <w:sz w:val="24"/>
      <w:szCs w:val="20"/>
      <w:lang w:eastAsia="ru-RU"/>
    </w:rPr>
  </w:style>
  <w:style w:type="paragraph" w:customStyle="1" w:styleId="3b">
    <w:name w:val="Обычный3"/>
    <w:rsid w:val="00CE6853"/>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f4"/>
    <w:rsid w:val="00CE6853"/>
    <w:pPr>
      <w:spacing w:before="100" w:beforeAutospacing="1" w:after="100" w:afterAutospacing="1" w:line="240" w:lineRule="auto"/>
    </w:pPr>
    <w:rPr>
      <w:rFonts w:ascii="Times New Roman" w:eastAsia="Times New Roman" w:hAnsi="Times New Roman" w:cs="Times New Roman"/>
      <w:i/>
      <w:iCs/>
      <w:u w:val="single"/>
      <w:lang w:eastAsia="ru-RU"/>
    </w:rPr>
  </w:style>
  <w:style w:type="paragraph" w:customStyle="1" w:styleId="3c">
    <w:name w:val="Текст3"/>
    <w:basedOn w:val="af4"/>
    <w:rsid w:val="00CE6853"/>
    <w:pPr>
      <w:spacing w:after="0" w:line="240" w:lineRule="auto"/>
    </w:pPr>
    <w:rPr>
      <w:rFonts w:ascii="Courier New" w:eastAsia="Times New Roman" w:hAnsi="Courier New" w:cs="Times New Roman"/>
      <w:sz w:val="20"/>
      <w:szCs w:val="20"/>
      <w:lang w:eastAsia="ru-RU"/>
    </w:rPr>
  </w:style>
  <w:style w:type="character" w:customStyle="1" w:styleId="1fc">
    <w:name w:val="Заголовок 1 Знак Знак Знак"/>
    <w:rsid w:val="00832E5D"/>
    <w:rPr>
      <w:b/>
      <w:caps/>
      <w:snapToGrid w:val="0"/>
      <w:kern w:val="28"/>
      <w:sz w:val="24"/>
      <w:szCs w:val="24"/>
      <w:lang w:val="ru-RU" w:eastAsia="ru-RU" w:bidi="ar-SA"/>
    </w:rPr>
  </w:style>
  <w:style w:type="paragraph" w:customStyle="1" w:styleId="46">
    <w:name w:val="Обычный4"/>
    <w:link w:val="Normal0"/>
    <w:rsid w:val="005818A7"/>
    <w:pPr>
      <w:spacing w:after="0" w:line="240" w:lineRule="auto"/>
    </w:pPr>
    <w:rPr>
      <w:rFonts w:ascii="Times New Roman" w:eastAsia="Times New Roman" w:hAnsi="Times New Roman" w:cs="Times New Roman"/>
      <w:sz w:val="24"/>
      <w:szCs w:val="20"/>
      <w:lang w:eastAsia="ru-RU"/>
    </w:rPr>
  </w:style>
  <w:style w:type="character" w:customStyle="1" w:styleId="Normal0">
    <w:name w:val="Normal Знак"/>
    <w:link w:val="46"/>
    <w:rsid w:val="005818A7"/>
    <w:rPr>
      <w:rFonts w:ascii="Times New Roman" w:eastAsia="Times New Roman" w:hAnsi="Times New Roman" w:cs="Times New Roman"/>
      <w:sz w:val="24"/>
      <w:szCs w:val="20"/>
      <w:lang w:eastAsia="ru-RU"/>
    </w:rPr>
  </w:style>
  <w:style w:type="paragraph" w:customStyle="1" w:styleId="13">
    <w:name w:val="Список1"/>
    <w:basedOn w:val="af4"/>
    <w:link w:val="1fd"/>
    <w:rsid w:val="00593900"/>
    <w:pPr>
      <w:numPr>
        <w:numId w:val="5"/>
      </w:numPr>
      <w:spacing w:after="0" w:line="240" w:lineRule="auto"/>
      <w:ind w:right="284"/>
      <w:jc w:val="both"/>
    </w:pPr>
    <w:rPr>
      <w:rFonts w:ascii="Times New Roman" w:eastAsia="Times New Roman" w:hAnsi="Times New Roman" w:cs="Times New Roman"/>
      <w:sz w:val="24"/>
      <w:szCs w:val="24"/>
      <w:lang w:eastAsia="ru-RU"/>
    </w:rPr>
  </w:style>
  <w:style w:type="paragraph" w:customStyle="1" w:styleId="22">
    <w:name w:val="Список2"/>
    <w:basedOn w:val="af4"/>
    <w:rsid w:val="00593900"/>
    <w:pPr>
      <w:numPr>
        <w:ilvl w:val="1"/>
        <w:numId w:val="5"/>
      </w:numPr>
      <w:spacing w:after="0" w:line="240" w:lineRule="auto"/>
      <w:ind w:right="284"/>
      <w:jc w:val="both"/>
    </w:pPr>
    <w:rPr>
      <w:rFonts w:ascii="Times New Roman" w:eastAsia="Times New Roman" w:hAnsi="Times New Roman" w:cs="Times New Roman"/>
      <w:sz w:val="24"/>
      <w:szCs w:val="20"/>
      <w:lang w:eastAsia="ru-RU"/>
    </w:rPr>
  </w:style>
  <w:style w:type="paragraph" w:customStyle="1" w:styleId="33">
    <w:name w:val="Список3"/>
    <w:basedOn w:val="af4"/>
    <w:rsid w:val="00593900"/>
    <w:pPr>
      <w:numPr>
        <w:ilvl w:val="2"/>
        <w:numId w:val="5"/>
      </w:numPr>
      <w:spacing w:after="0" w:line="240" w:lineRule="auto"/>
      <w:ind w:right="284"/>
      <w:jc w:val="both"/>
    </w:pPr>
    <w:rPr>
      <w:rFonts w:ascii="Times New Roman" w:eastAsia="Times New Roman" w:hAnsi="Times New Roman" w:cs="Times New Roman"/>
      <w:sz w:val="24"/>
      <w:szCs w:val="20"/>
      <w:lang w:eastAsia="ru-RU"/>
    </w:rPr>
  </w:style>
  <w:style w:type="character" w:customStyle="1" w:styleId="1fd">
    <w:name w:val="Список1 Знак Знак"/>
    <w:link w:val="13"/>
    <w:locked/>
    <w:rsid w:val="00593900"/>
    <w:rPr>
      <w:rFonts w:ascii="Times New Roman" w:eastAsia="Times New Roman" w:hAnsi="Times New Roman" w:cs="Times New Roman"/>
      <w:sz w:val="24"/>
      <w:szCs w:val="24"/>
      <w:lang w:eastAsia="ru-RU"/>
    </w:rPr>
  </w:style>
  <w:style w:type="paragraph" w:customStyle="1" w:styleId="pt-headdoc-000061">
    <w:name w:val="pt-headdoc-000061"/>
    <w:basedOn w:val="af4"/>
    <w:rsid w:val="00F962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40">
    <w:name w:val="pt-a0-000040"/>
    <w:basedOn w:val="af6"/>
    <w:rsid w:val="00F962C3"/>
  </w:style>
  <w:style w:type="paragraph" w:customStyle="1" w:styleId="312">
    <w:name w:val="Стиль Заголовок 3 + 12 пт"/>
    <w:basedOn w:val="32"/>
    <w:rsid w:val="00B36C27"/>
    <w:pPr>
      <w:numPr>
        <w:numId w:val="0"/>
      </w:numPr>
      <w:tabs>
        <w:tab w:val="num" w:pos="0"/>
        <w:tab w:val="left" w:pos="2340"/>
      </w:tabs>
      <w:spacing w:before="240" w:after="120" w:line="240" w:lineRule="auto"/>
      <w:jc w:val="left"/>
    </w:pPr>
    <w:rPr>
      <w:rFonts w:ascii="Cambria" w:hAnsi="Cambria"/>
      <w:b w:val="0"/>
      <w:bCs w:val="0"/>
      <w:i w:val="0"/>
      <w:sz w:val="26"/>
      <w:u w:val="none"/>
      <w:lang w:eastAsia="ar-SA"/>
    </w:rPr>
  </w:style>
  <w:style w:type="paragraph" w:customStyle="1" w:styleId="TimesNewRoman12pt">
    <w:name w:val="Стиль ОСНОВНОЙ !!! + Times New Roman 12 pt"/>
    <w:basedOn w:val="af4"/>
    <w:link w:val="TimesNewRoman12pt0"/>
    <w:rsid w:val="00B36C27"/>
    <w:pPr>
      <w:spacing w:before="120" w:after="0" w:line="240" w:lineRule="auto"/>
      <w:ind w:firstLine="900"/>
      <w:jc w:val="both"/>
    </w:pPr>
    <w:rPr>
      <w:rFonts w:ascii="Arial" w:eastAsia="Times New Roman" w:hAnsi="Arial" w:cs="Times New Roman"/>
      <w:color w:val="660066"/>
      <w:sz w:val="24"/>
      <w:szCs w:val="24"/>
      <w:lang w:val="x-none" w:eastAsia="ar-SA"/>
    </w:rPr>
  </w:style>
  <w:style w:type="character" w:customStyle="1" w:styleId="TimesNewRoman12pt0">
    <w:name w:val="Стиль ОСНОВНОЙ !!! + Times New Roman 12 pt Знак"/>
    <w:link w:val="TimesNewRoman12pt"/>
    <w:rsid w:val="00B36C27"/>
    <w:rPr>
      <w:rFonts w:ascii="Arial" w:eastAsia="Times New Roman" w:hAnsi="Arial" w:cs="Times New Roman"/>
      <w:color w:val="660066"/>
      <w:sz w:val="24"/>
      <w:szCs w:val="24"/>
      <w:lang w:val="x-none" w:eastAsia="ar-SA"/>
    </w:rPr>
  </w:style>
  <w:style w:type="character" w:customStyle="1" w:styleId="1fe">
    <w:name w:val="Основной текст Знак1"/>
    <w:uiPriority w:val="99"/>
    <w:rsid w:val="00B36C27"/>
    <w:rPr>
      <w:rFonts w:ascii="Microsoft Sans Serif" w:hAnsi="Microsoft Sans Serif" w:cs="Microsoft Sans Serif"/>
      <w:spacing w:val="3"/>
      <w:sz w:val="17"/>
      <w:szCs w:val="17"/>
      <w:u w:val="none"/>
    </w:rPr>
  </w:style>
  <w:style w:type="character" w:customStyle="1" w:styleId="47">
    <w:name w:val="Основной текст (4)_"/>
    <w:link w:val="48"/>
    <w:uiPriority w:val="99"/>
    <w:rsid w:val="00B36C27"/>
    <w:rPr>
      <w:rFonts w:ascii="Times New Roman" w:hAnsi="Times New Roman"/>
      <w:i/>
      <w:iCs/>
      <w:spacing w:val="2"/>
      <w:sz w:val="23"/>
      <w:szCs w:val="23"/>
      <w:shd w:val="clear" w:color="auto" w:fill="FFFFFF"/>
    </w:rPr>
  </w:style>
  <w:style w:type="paragraph" w:customStyle="1" w:styleId="48">
    <w:name w:val="Основной текст (4)"/>
    <w:basedOn w:val="af4"/>
    <w:link w:val="47"/>
    <w:uiPriority w:val="99"/>
    <w:rsid w:val="00B36C27"/>
    <w:pPr>
      <w:widowControl w:val="0"/>
      <w:shd w:val="clear" w:color="auto" w:fill="FFFFFF"/>
      <w:spacing w:after="0" w:line="298" w:lineRule="exact"/>
      <w:jc w:val="both"/>
    </w:pPr>
    <w:rPr>
      <w:rFonts w:ascii="Times New Roman" w:hAnsi="Times New Roman"/>
      <w:i/>
      <w:iCs/>
      <w:spacing w:val="2"/>
      <w:sz w:val="23"/>
      <w:szCs w:val="23"/>
    </w:rPr>
  </w:style>
  <w:style w:type="character" w:customStyle="1" w:styleId="Bodytext102">
    <w:name w:val="Body text + 10"/>
    <w:aliases w:val="5 pt1,Bold,Spacing 0 pt4"/>
    <w:uiPriority w:val="99"/>
    <w:rsid w:val="00B36C27"/>
    <w:rPr>
      <w:rFonts w:ascii="Microsoft Sans Serif" w:hAnsi="Microsoft Sans Serif" w:cs="Microsoft Sans Serif"/>
      <w:b/>
      <w:bCs/>
      <w:spacing w:val="5"/>
      <w:sz w:val="21"/>
      <w:szCs w:val="21"/>
      <w:u w:val="none"/>
    </w:rPr>
  </w:style>
  <w:style w:type="character" w:customStyle="1" w:styleId="Bodytext4pt">
    <w:name w:val="Body text + 4 pt"/>
    <w:aliases w:val="Spacing 0 pt3"/>
    <w:uiPriority w:val="99"/>
    <w:rsid w:val="00B36C27"/>
    <w:rPr>
      <w:rFonts w:ascii="Microsoft Sans Serif" w:hAnsi="Microsoft Sans Serif" w:cs="Microsoft Sans Serif"/>
      <w:noProof/>
      <w:spacing w:val="0"/>
      <w:sz w:val="8"/>
      <w:szCs w:val="8"/>
      <w:u w:val="none"/>
    </w:rPr>
  </w:style>
  <w:style w:type="paragraph" w:customStyle="1" w:styleId="afffffd">
    <w:name w:val="Название.Назва"/>
    <w:basedOn w:val="af4"/>
    <w:rsid w:val="00B36C2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MTDisplayEquation">
    <w:name w:val="MTDisplayEquation"/>
    <w:basedOn w:val="af4"/>
    <w:semiHidden/>
    <w:rsid w:val="00B36C27"/>
    <w:pPr>
      <w:tabs>
        <w:tab w:val="center" w:pos="4680"/>
        <w:tab w:val="right" w:pos="9360"/>
      </w:tabs>
      <w:spacing w:after="0" w:line="360" w:lineRule="auto"/>
      <w:jc w:val="both"/>
    </w:pPr>
    <w:rPr>
      <w:rFonts w:ascii="Times New Roman" w:eastAsia="Times New Roman" w:hAnsi="Times New Roman" w:cs="Times New Roman"/>
      <w:sz w:val="28"/>
      <w:szCs w:val="24"/>
      <w:lang w:eastAsia="ru-RU"/>
    </w:rPr>
  </w:style>
  <w:style w:type="paragraph" w:styleId="afffffe">
    <w:name w:val="annotation subject"/>
    <w:basedOn w:val="affff5"/>
    <w:next w:val="affff5"/>
    <w:link w:val="affffff"/>
    <w:rsid w:val="00B36C27"/>
    <w:pPr>
      <w:ind w:firstLine="0"/>
      <w:jc w:val="left"/>
    </w:pPr>
    <w:rPr>
      <w:b/>
      <w:bCs/>
    </w:rPr>
  </w:style>
  <w:style w:type="character" w:customStyle="1" w:styleId="affffff">
    <w:name w:val="Тема примечания Знак"/>
    <w:basedOn w:val="affff6"/>
    <w:link w:val="afffffe"/>
    <w:rsid w:val="00B36C27"/>
    <w:rPr>
      <w:rFonts w:ascii="Times New Roman" w:eastAsia="Times New Roman" w:hAnsi="Times New Roman" w:cs="Times New Roman"/>
      <w:b/>
      <w:bCs/>
      <w:sz w:val="20"/>
      <w:szCs w:val="20"/>
      <w:lang w:val="x-none" w:eastAsia="x-none"/>
    </w:rPr>
  </w:style>
  <w:style w:type="paragraph" w:styleId="affffff0">
    <w:name w:val="footnote text"/>
    <w:basedOn w:val="af4"/>
    <w:link w:val="affffff1"/>
    <w:rsid w:val="00B36C27"/>
    <w:pPr>
      <w:spacing w:after="0" w:line="360" w:lineRule="auto"/>
    </w:pPr>
    <w:rPr>
      <w:rFonts w:ascii="Times New Roman" w:eastAsia="Times New Roman" w:hAnsi="Times New Roman" w:cs="Times New Roman"/>
      <w:sz w:val="20"/>
      <w:szCs w:val="20"/>
      <w:lang w:val="x-none" w:eastAsia="x-none"/>
    </w:rPr>
  </w:style>
  <w:style w:type="character" w:customStyle="1" w:styleId="affffff1">
    <w:name w:val="Текст сноски Знак"/>
    <w:basedOn w:val="af6"/>
    <w:link w:val="affffff0"/>
    <w:rsid w:val="00B36C27"/>
    <w:rPr>
      <w:rFonts w:ascii="Times New Roman" w:eastAsia="Times New Roman" w:hAnsi="Times New Roman" w:cs="Times New Roman"/>
      <w:sz w:val="20"/>
      <w:szCs w:val="20"/>
      <w:lang w:val="x-none" w:eastAsia="x-none"/>
    </w:rPr>
  </w:style>
  <w:style w:type="character" w:styleId="affffff2">
    <w:name w:val="footnote reference"/>
    <w:rsid w:val="00B36C27"/>
    <w:rPr>
      <w:vertAlign w:val="superscript"/>
    </w:rPr>
  </w:style>
  <w:style w:type="character" w:styleId="affffff3">
    <w:name w:val="annotation reference"/>
    <w:rsid w:val="00B36C27"/>
    <w:rPr>
      <w:sz w:val="16"/>
      <w:szCs w:val="16"/>
    </w:rPr>
  </w:style>
  <w:style w:type="paragraph" w:customStyle="1" w:styleId="affffff4">
    <w:name w:val="Имя_том"/>
    <w:basedOn w:val="af4"/>
    <w:next w:val="af4"/>
    <w:semiHidden/>
    <w:rsid w:val="00B36C27"/>
    <w:pPr>
      <w:tabs>
        <w:tab w:val="left" w:pos="8789"/>
      </w:tabs>
      <w:spacing w:before="400" w:after="360" w:line="240" w:lineRule="auto"/>
      <w:ind w:left="1560" w:right="1841"/>
      <w:jc w:val="center"/>
    </w:pPr>
    <w:rPr>
      <w:rFonts w:ascii="Times New Roman" w:eastAsia="Times New Roman" w:hAnsi="Times New Roman" w:cs="Times New Roman"/>
      <w:sz w:val="26"/>
      <w:szCs w:val="20"/>
      <w:lang w:eastAsia="ru-RU"/>
    </w:rPr>
  </w:style>
  <w:style w:type="paragraph" w:customStyle="1" w:styleId="affffff5">
    <w:name w:val="Шифр_том"/>
    <w:basedOn w:val="af4"/>
    <w:next w:val="af4"/>
    <w:semiHidden/>
    <w:rsid w:val="00B36C27"/>
    <w:pPr>
      <w:spacing w:before="480" w:after="360" w:line="240" w:lineRule="auto"/>
      <w:ind w:left="567" w:right="510"/>
      <w:jc w:val="center"/>
    </w:pPr>
    <w:rPr>
      <w:rFonts w:ascii="Times New Roman" w:eastAsia="Times New Roman" w:hAnsi="Times New Roman" w:cs="Times New Roman"/>
      <w:bCs/>
      <w:sz w:val="24"/>
      <w:szCs w:val="20"/>
      <w:lang w:eastAsia="ru-RU"/>
    </w:rPr>
  </w:style>
  <w:style w:type="paragraph" w:customStyle="1" w:styleId="affffff6">
    <w:name w:val="Должность(титульник)"/>
    <w:basedOn w:val="af4"/>
    <w:next w:val="af4"/>
    <w:semiHidden/>
    <w:rsid w:val="00B36C27"/>
    <w:pPr>
      <w:spacing w:before="120" w:after="120" w:line="240" w:lineRule="auto"/>
    </w:pPr>
    <w:rPr>
      <w:rFonts w:ascii="Times New Roman" w:eastAsia="Times New Roman" w:hAnsi="Times New Roman" w:cs="Times New Roman"/>
      <w:sz w:val="24"/>
      <w:szCs w:val="20"/>
      <w:lang w:eastAsia="ru-RU"/>
    </w:rPr>
  </w:style>
  <w:style w:type="paragraph" w:customStyle="1" w:styleId="affffff7">
    <w:name w:val="Имя тома"/>
    <w:basedOn w:val="affffff4"/>
    <w:semiHidden/>
    <w:rsid w:val="00B36C27"/>
    <w:pPr>
      <w:spacing w:before="4800"/>
      <w:ind w:left="0" w:right="-20"/>
    </w:pPr>
    <w:rPr>
      <w:b/>
      <w:bCs/>
      <w:caps/>
      <w:smallCaps/>
      <w:sz w:val="28"/>
    </w:rPr>
  </w:style>
  <w:style w:type="paragraph" w:customStyle="1" w:styleId="affffff8">
    <w:name w:val="Название в колонтитуле"/>
    <w:semiHidden/>
    <w:rsid w:val="00B36C27"/>
    <w:pPr>
      <w:spacing w:before="240" w:after="240" w:line="240" w:lineRule="auto"/>
      <w:ind w:left="2693"/>
    </w:pPr>
    <w:rPr>
      <w:rFonts w:ascii="Arial" w:eastAsia="Times New Roman" w:hAnsi="Arial" w:cs="Times New Roman"/>
      <w:b/>
      <w:i/>
      <w:sz w:val="36"/>
      <w:szCs w:val="20"/>
      <w:lang w:eastAsia="ru-RU"/>
    </w:rPr>
  </w:style>
  <w:style w:type="paragraph" w:customStyle="1" w:styleId="1ff">
    <w:name w:val="Колонтитул 1"/>
    <w:semiHidden/>
    <w:rsid w:val="00B36C27"/>
    <w:pPr>
      <w:spacing w:after="0" w:line="280" w:lineRule="exact"/>
      <w:ind w:left="2268"/>
    </w:pPr>
    <w:rPr>
      <w:rFonts w:ascii="Arial" w:eastAsia="Times New Roman" w:hAnsi="Arial" w:cs="Times New Roman"/>
      <w:b/>
      <w:i/>
      <w:sz w:val="24"/>
      <w:szCs w:val="20"/>
      <w:lang w:eastAsia="ru-RU"/>
    </w:rPr>
  </w:style>
  <w:style w:type="paragraph" w:customStyle="1" w:styleId="affffff9">
    <w:name w:val="Шифр тома"/>
    <w:basedOn w:val="affffff5"/>
    <w:semiHidden/>
    <w:rsid w:val="00B36C27"/>
    <w:pPr>
      <w:ind w:left="0" w:right="-20"/>
    </w:pPr>
    <w:rPr>
      <w:bCs w:val="0"/>
    </w:rPr>
  </w:style>
  <w:style w:type="paragraph" w:customStyle="1" w:styleId="affffffa">
    <w:name w:val="НОмер тома"/>
    <w:basedOn w:val="af4"/>
    <w:semiHidden/>
    <w:rsid w:val="00B36C27"/>
    <w:pPr>
      <w:spacing w:after="0" w:line="360" w:lineRule="auto"/>
      <w:ind w:right="-20"/>
      <w:jc w:val="center"/>
    </w:pPr>
    <w:rPr>
      <w:rFonts w:ascii="Times New Roman" w:eastAsia="Times New Roman" w:hAnsi="Times New Roman" w:cs="Times New Roman"/>
      <w:sz w:val="28"/>
      <w:szCs w:val="20"/>
      <w:lang w:eastAsia="ru-RU"/>
    </w:rPr>
  </w:style>
  <w:style w:type="paragraph" w:customStyle="1" w:styleId="affffffb">
    <w:name w:val="П.З."/>
    <w:basedOn w:val="af4"/>
    <w:rsid w:val="00B36C27"/>
    <w:pPr>
      <w:spacing w:after="0" w:line="360" w:lineRule="auto"/>
      <w:ind w:firstLine="851"/>
      <w:jc w:val="both"/>
    </w:pPr>
    <w:rPr>
      <w:rFonts w:ascii="Times New Roman" w:eastAsia="Times New Roman" w:hAnsi="Times New Roman" w:cs="Times New Roman"/>
      <w:sz w:val="28"/>
      <w:szCs w:val="28"/>
      <w:lang w:eastAsia="ru-RU"/>
    </w:rPr>
  </w:style>
  <w:style w:type="paragraph" w:customStyle="1" w:styleId="affffffc">
    <w:name w:val="Колонтитул(бок.)"/>
    <w:basedOn w:val="af4"/>
    <w:link w:val="affffffd"/>
    <w:semiHidden/>
    <w:rsid w:val="00B36C27"/>
    <w:pPr>
      <w:spacing w:after="0" w:line="360" w:lineRule="auto"/>
      <w:jc w:val="center"/>
    </w:pPr>
    <w:rPr>
      <w:rFonts w:ascii="ISOCPEUR" w:eastAsia="Times New Roman" w:hAnsi="ISOCPEUR" w:cs="Times New Roman"/>
      <w:i/>
      <w:spacing w:val="-20"/>
      <w:sz w:val="28"/>
      <w:szCs w:val="28"/>
      <w:lang w:val="x-none" w:eastAsia="x-none"/>
    </w:rPr>
  </w:style>
  <w:style w:type="paragraph" w:styleId="1ff0">
    <w:name w:val="index 1"/>
    <w:basedOn w:val="af4"/>
    <w:next w:val="af4"/>
    <w:autoRedefine/>
    <w:rsid w:val="00B36C27"/>
    <w:pPr>
      <w:spacing w:after="0" w:line="360" w:lineRule="auto"/>
      <w:ind w:left="280" w:hanging="280"/>
    </w:pPr>
    <w:rPr>
      <w:rFonts w:ascii="Times New Roman" w:eastAsia="Times New Roman" w:hAnsi="Times New Roman" w:cs="Times New Roman"/>
      <w:sz w:val="28"/>
      <w:szCs w:val="24"/>
      <w:lang w:eastAsia="ru-RU"/>
    </w:rPr>
  </w:style>
  <w:style w:type="character" w:customStyle="1" w:styleId="affffffd">
    <w:name w:val="Колонтитул(бок.) Знак"/>
    <w:link w:val="affffffc"/>
    <w:semiHidden/>
    <w:rsid w:val="00B36C27"/>
    <w:rPr>
      <w:rFonts w:ascii="ISOCPEUR" w:eastAsia="Times New Roman" w:hAnsi="ISOCPEUR" w:cs="Times New Roman"/>
      <w:i/>
      <w:spacing w:val="-20"/>
      <w:sz w:val="28"/>
      <w:szCs w:val="28"/>
      <w:lang w:val="x-none" w:eastAsia="x-none"/>
    </w:rPr>
  </w:style>
  <w:style w:type="paragraph" w:customStyle="1" w:styleId="affffffe">
    <w:name w:val="Колонтитул(номер)"/>
    <w:basedOn w:val="af4"/>
    <w:rsid w:val="00B36C27"/>
    <w:pPr>
      <w:spacing w:after="0" w:line="360" w:lineRule="auto"/>
      <w:jc w:val="center"/>
    </w:pPr>
    <w:rPr>
      <w:rFonts w:ascii="ISOCPEUR" w:eastAsia="Times New Roman" w:hAnsi="ISOCPEUR" w:cs="Times New Roman"/>
      <w:i/>
      <w:sz w:val="24"/>
      <w:szCs w:val="18"/>
      <w:lang w:eastAsia="ru-RU"/>
    </w:rPr>
  </w:style>
  <w:style w:type="paragraph" w:customStyle="1" w:styleId="-5">
    <w:name w:val="Колонтитул(наз.орган-и)"/>
    <w:basedOn w:val="af4"/>
    <w:semiHidden/>
    <w:rsid w:val="00B36C27"/>
    <w:pPr>
      <w:spacing w:before="120" w:after="0" w:line="360" w:lineRule="auto"/>
      <w:jc w:val="center"/>
    </w:pPr>
    <w:rPr>
      <w:rFonts w:ascii="ISOCPEUR" w:eastAsia="Times New Roman" w:hAnsi="ISOCPEUR" w:cs="Times New Roman"/>
      <w:i/>
      <w:sz w:val="20"/>
      <w:szCs w:val="24"/>
      <w:lang w:eastAsia="ru-RU"/>
    </w:rPr>
  </w:style>
  <w:style w:type="paragraph" w:customStyle="1" w:styleId="afffffff">
    <w:name w:val="Колонтитул(надпись)"/>
    <w:basedOn w:val="af4"/>
    <w:rsid w:val="00B36C27"/>
    <w:pPr>
      <w:spacing w:after="0" w:line="360" w:lineRule="auto"/>
    </w:pPr>
    <w:rPr>
      <w:rFonts w:ascii="ISOCPEUR" w:eastAsia="Times New Roman" w:hAnsi="ISOCPEUR" w:cs="Times New Roman"/>
      <w:i/>
      <w:sz w:val="18"/>
      <w:szCs w:val="20"/>
      <w:lang w:eastAsia="ru-RU"/>
    </w:rPr>
  </w:style>
  <w:style w:type="paragraph" w:customStyle="1" w:styleId="afffffff0">
    <w:name w:val="Колонтитул(номер_низ)"/>
    <w:basedOn w:val="af4"/>
    <w:semiHidden/>
    <w:rsid w:val="00B36C27"/>
    <w:pPr>
      <w:spacing w:before="120" w:after="0" w:line="360" w:lineRule="auto"/>
      <w:jc w:val="center"/>
    </w:pPr>
    <w:rPr>
      <w:rFonts w:ascii="ISOCPEUR" w:eastAsia="Times New Roman" w:hAnsi="ISOCPEUR" w:cs="Times New Roman"/>
      <w:i/>
      <w:sz w:val="24"/>
      <w:szCs w:val="24"/>
      <w:lang w:eastAsia="ru-RU"/>
    </w:rPr>
  </w:style>
  <w:style w:type="paragraph" w:customStyle="1" w:styleId="afffffff1">
    <w:name w:val="Колонтитул(надпись_бок)"/>
    <w:basedOn w:val="afffffff"/>
    <w:semiHidden/>
    <w:rsid w:val="00B36C27"/>
    <w:pPr>
      <w:framePr w:hSpace="181" w:wrap="around" w:vAnchor="text" w:hAnchor="page" w:x="398" w:y="341"/>
      <w:spacing w:before="240" w:after="240"/>
      <w:ind w:left="2693"/>
    </w:pPr>
    <w:rPr>
      <w:b/>
    </w:rPr>
  </w:style>
  <w:style w:type="paragraph" w:customStyle="1" w:styleId="afffffff2">
    <w:name w:val="Колонтитул(объект.номер)"/>
    <w:basedOn w:val="-5"/>
    <w:semiHidden/>
    <w:rsid w:val="00B36C27"/>
    <w:rPr>
      <w:sz w:val="28"/>
    </w:rPr>
  </w:style>
  <w:style w:type="paragraph" w:customStyle="1" w:styleId="afffffff3">
    <w:name w:val="Таблица(номерация)"/>
    <w:basedOn w:val="af4"/>
    <w:rsid w:val="00B36C27"/>
    <w:pPr>
      <w:spacing w:before="60" w:after="0" w:line="360" w:lineRule="auto"/>
      <w:jc w:val="center"/>
    </w:pPr>
    <w:rPr>
      <w:rFonts w:ascii="Times New Roman" w:eastAsia="Times New Roman" w:hAnsi="Times New Roman" w:cs="Times New Roman"/>
      <w:sz w:val="28"/>
      <w:szCs w:val="20"/>
      <w:lang w:eastAsia="ru-RU"/>
    </w:rPr>
  </w:style>
  <w:style w:type="paragraph" w:customStyle="1" w:styleId="afffffff4">
    <w:name w:val="Таблица(шапка)"/>
    <w:basedOn w:val="af4"/>
    <w:semiHidden/>
    <w:rsid w:val="00B36C27"/>
    <w:pPr>
      <w:spacing w:after="0" w:line="360" w:lineRule="auto"/>
      <w:jc w:val="center"/>
    </w:pPr>
    <w:rPr>
      <w:rFonts w:ascii="Times New Roman" w:eastAsia="Times New Roman" w:hAnsi="Times New Roman" w:cs="Times New Roman"/>
      <w:sz w:val="16"/>
      <w:szCs w:val="20"/>
      <w:lang w:eastAsia="ru-RU"/>
    </w:rPr>
  </w:style>
  <w:style w:type="paragraph" w:customStyle="1" w:styleId="122">
    <w:name w:val="Таблица 12"/>
    <w:basedOn w:val="affffffb"/>
    <w:rsid w:val="00B36C27"/>
    <w:pPr>
      <w:spacing w:line="240" w:lineRule="auto"/>
      <w:ind w:firstLine="0"/>
      <w:jc w:val="left"/>
    </w:pPr>
    <w:rPr>
      <w:sz w:val="24"/>
    </w:rPr>
  </w:style>
  <w:style w:type="numbering" w:styleId="111111">
    <w:name w:val="Outline List 2"/>
    <w:basedOn w:val="af8"/>
    <w:uiPriority w:val="99"/>
    <w:semiHidden/>
    <w:rsid w:val="00B36C27"/>
    <w:pPr>
      <w:numPr>
        <w:numId w:val="16"/>
      </w:numPr>
    </w:pPr>
  </w:style>
  <w:style w:type="numbering" w:styleId="1ai">
    <w:name w:val="Outline List 1"/>
    <w:basedOn w:val="af8"/>
    <w:semiHidden/>
    <w:rsid w:val="00B36C27"/>
    <w:pPr>
      <w:numPr>
        <w:numId w:val="17"/>
      </w:numPr>
    </w:pPr>
  </w:style>
  <w:style w:type="paragraph" w:styleId="HTML">
    <w:name w:val="HTML Address"/>
    <w:basedOn w:val="af4"/>
    <w:link w:val="HTML0"/>
    <w:semiHidden/>
    <w:rsid w:val="00B36C27"/>
    <w:pPr>
      <w:spacing w:after="0" w:line="360" w:lineRule="auto"/>
    </w:pPr>
    <w:rPr>
      <w:rFonts w:ascii="Times New Roman" w:eastAsia="Times New Roman" w:hAnsi="Times New Roman" w:cs="Times New Roman"/>
      <w:i/>
      <w:iCs/>
      <w:sz w:val="28"/>
      <w:szCs w:val="24"/>
      <w:lang w:val="x-none" w:eastAsia="x-none"/>
    </w:rPr>
  </w:style>
  <w:style w:type="character" w:customStyle="1" w:styleId="HTML0">
    <w:name w:val="Адрес HTML Знак"/>
    <w:basedOn w:val="af6"/>
    <w:link w:val="HTML"/>
    <w:semiHidden/>
    <w:rsid w:val="00B36C27"/>
    <w:rPr>
      <w:rFonts w:ascii="Times New Roman" w:eastAsia="Times New Roman" w:hAnsi="Times New Roman" w:cs="Times New Roman"/>
      <w:i/>
      <w:iCs/>
      <w:sz w:val="28"/>
      <w:szCs w:val="24"/>
      <w:lang w:val="x-none" w:eastAsia="x-none"/>
    </w:rPr>
  </w:style>
  <w:style w:type="paragraph" w:styleId="afffffff5">
    <w:name w:val="envelope address"/>
    <w:basedOn w:val="af4"/>
    <w:semiHidden/>
    <w:rsid w:val="00B36C27"/>
    <w:pPr>
      <w:framePr w:w="7920" w:h="1980" w:hRule="exact" w:hSpace="180" w:wrap="auto" w:hAnchor="page" w:xAlign="center" w:yAlign="bottom"/>
      <w:spacing w:after="0" w:line="360" w:lineRule="auto"/>
      <w:ind w:left="2880"/>
    </w:pPr>
    <w:rPr>
      <w:rFonts w:ascii="Arial" w:eastAsia="Times New Roman" w:hAnsi="Arial" w:cs="Arial"/>
      <w:sz w:val="24"/>
      <w:szCs w:val="24"/>
      <w:lang w:eastAsia="ru-RU"/>
    </w:rPr>
  </w:style>
  <w:style w:type="character" w:styleId="HTML1">
    <w:name w:val="HTML Acronym"/>
    <w:semiHidden/>
    <w:rsid w:val="00B36C27"/>
  </w:style>
  <w:style w:type="table" w:styleId="-10">
    <w:name w:val="Table Web 1"/>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6">
    <w:name w:val="Date"/>
    <w:basedOn w:val="af4"/>
    <w:next w:val="af4"/>
    <w:link w:val="afffffff7"/>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7">
    <w:name w:val="Дата Знак"/>
    <w:basedOn w:val="af6"/>
    <w:link w:val="afffffff6"/>
    <w:semiHidden/>
    <w:rsid w:val="00B36C27"/>
    <w:rPr>
      <w:rFonts w:ascii="Times New Roman" w:eastAsia="Times New Roman" w:hAnsi="Times New Roman" w:cs="Times New Roman"/>
      <w:sz w:val="28"/>
      <w:szCs w:val="24"/>
      <w:lang w:val="x-none" w:eastAsia="x-none"/>
    </w:rPr>
  </w:style>
  <w:style w:type="paragraph" w:styleId="afffffff8">
    <w:name w:val="Note Heading"/>
    <w:basedOn w:val="af4"/>
    <w:next w:val="af4"/>
    <w:link w:val="afffffff9"/>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9">
    <w:name w:val="Заголовок записки Знак"/>
    <w:basedOn w:val="af6"/>
    <w:link w:val="afffffff8"/>
    <w:semiHidden/>
    <w:rsid w:val="00B36C27"/>
    <w:rPr>
      <w:rFonts w:ascii="Times New Roman" w:eastAsia="Times New Roman" w:hAnsi="Times New Roman" w:cs="Times New Roman"/>
      <w:sz w:val="28"/>
      <w:szCs w:val="24"/>
      <w:lang w:val="x-none" w:eastAsia="x-none"/>
    </w:rPr>
  </w:style>
  <w:style w:type="table" w:styleId="afffffffa">
    <w:name w:val="Table Elegant"/>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B36C27"/>
    <w:rPr>
      <w:rFonts w:ascii="Courier New" w:hAnsi="Courier New" w:cs="Courier New"/>
      <w:sz w:val="20"/>
      <w:szCs w:val="20"/>
    </w:rPr>
  </w:style>
  <w:style w:type="table" w:styleId="1ff2">
    <w:name w:val="Table Classic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f7"/>
    <w:semiHidden/>
    <w:rsid w:val="00B36C27"/>
    <w:pPr>
      <w:spacing w:after="0" w:line="36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B36C27"/>
    <w:rPr>
      <w:rFonts w:ascii="Courier New" w:hAnsi="Courier New" w:cs="Courier New"/>
      <w:sz w:val="20"/>
      <w:szCs w:val="20"/>
    </w:rPr>
  </w:style>
  <w:style w:type="paragraph" w:styleId="2f2">
    <w:name w:val="Body Text First Indent 2"/>
    <w:basedOn w:val="aff7"/>
    <w:link w:val="2f3"/>
    <w:semiHidden/>
    <w:rsid w:val="00B36C27"/>
    <w:pPr>
      <w:spacing w:line="360" w:lineRule="auto"/>
      <w:ind w:firstLine="210"/>
    </w:pPr>
    <w:rPr>
      <w:sz w:val="28"/>
      <w:lang w:eastAsia="ar-SA"/>
    </w:rPr>
  </w:style>
  <w:style w:type="character" w:customStyle="1" w:styleId="2f3">
    <w:name w:val="Красная строка 2 Знак"/>
    <w:basedOn w:val="aff8"/>
    <w:link w:val="2f2"/>
    <w:semiHidden/>
    <w:rsid w:val="00B36C27"/>
    <w:rPr>
      <w:rFonts w:ascii="Times New Roman" w:eastAsia="Times New Roman" w:hAnsi="Times New Roman" w:cs="Times New Roman"/>
      <w:sz w:val="28"/>
      <w:szCs w:val="24"/>
      <w:lang w:val="x-none" w:eastAsia="ar-SA"/>
    </w:rPr>
  </w:style>
  <w:style w:type="paragraph" w:styleId="20">
    <w:name w:val="List Bullet 2"/>
    <w:basedOn w:val="af4"/>
    <w:rsid w:val="00B36C27"/>
    <w:pPr>
      <w:numPr>
        <w:numId w:val="8"/>
      </w:numPr>
      <w:spacing w:after="0" w:line="360" w:lineRule="auto"/>
    </w:pPr>
    <w:rPr>
      <w:rFonts w:ascii="Times New Roman" w:eastAsia="Times New Roman" w:hAnsi="Times New Roman" w:cs="Times New Roman"/>
      <w:sz w:val="28"/>
      <w:szCs w:val="24"/>
      <w:lang w:eastAsia="ru-RU"/>
    </w:rPr>
  </w:style>
  <w:style w:type="paragraph" w:styleId="30">
    <w:name w:val="List Bullet 3"/>
    <w:basedOn w:val="af4"/>
    <w:rsid w:val="00B36C27"/>
    <w:pPr>
      <w:numPr>
        <w:numId w:val="9"/>
      </w:numPr>
      <w:spacing w:after="0" w:line="360" w:lineRule="auto"/>
    </w:pPr>
    <w:rPr>
      <w:rFonts w:ascii="Times New Roman" w:eastAsia="Times New Roman" w:hAnsi="Times New Roman" w:cs="Times New Roman"/>
      <w:sz w:val="28"/>
      <w:szCs w:val="24"/>
      <w:lang w:eastAsia="ru-RU"/>
    </w:rPr>
  </w:style>
  <w:style w:type="paragraph" w:styleId="40">
    <w:name w:val="List Bullet 4"/>
    <w:basedOn w:val="af4"/>
    <w:link w:val="4a"/>
    <w:rsid w:val="00B36C27"/>
    <w:pPr>
      <w:numPr>
        <w:numId w:val="10"/>
      </w:numPr>
      <w:spacing w:after="0" w:line="360" w:lineRule="auto"/>
    </w:pPr>
    <w:rPr>
      <w:rFonts w:ascii="Times New Roman" w:eastAsia="Times New Roman" w:hAnsi="Times New Roman" w:cs="Times New Roman"/>
      <w:sz w:val="28"/>
      <w:szCs w:val="24"/>
      <w:lang w:eastAsia="ru-RU"/>
    </w:rPr>
  </w:style>
  <w:style w:type="paragraph" w:styleId="50">
    <w:name w:val="List Bullet 5"/>
    <w:basedOn w:val="af4"/>
    <w:semiHidden/>
    <w:rsid w:val="00B36C27"/>
    <w:pPr>
      <w:numPr>
        <w:numId w:val="11"/>
      </w:numPr>
      <w:spacing w:after="0" w:line="360" w:lineRule="auto"/>
    </w:pPr>
    <w:rPr>
      <w:rFonts w:ascii="Times New Roman" w:eastAsia="Times New Roman" w:hAnsi="Times New Roman" w:cs="Times New Roman"/>
      <w:sz w:val="28"/>
      <w:szCs w:val="24"/>
      <w:lang w:eastAsia="ru-RU"/>
    </w:rPr>
  </w:style>
  <w:style w:type="character" w:styleId="afffffffb">
    <w:name w:val="line number"/>
    <w:semiHidden/>
    <w:rsid w:val="00B36C27"/>
  </w:style>
  <w:style w:type="paragraph" w:styleId="2">
    <w:name w:val="List Number 2"/>
    <w:basedOn w:val="af4"/>
    <w:rsid w:val="00B36C27"/>
    <w:pPr>
      <w:numPr>
        <w:numId w:val="12"/>
      </w:numPr>
      <w:spacing w:after="0" w:line="360" w:lineRule="auto"/>
    </w:pPr>
    <w:rPr>
      <w:rFonts w:ascii="Times New Roman" w:eastAsia="Times New Roman" w:hAnsi="Times New Roman" w:cs="Times New Roman"/>
      <w:sz w:val="28"/>
      <w:szCs w:val="24"/>
      <w:lang w:eastAsia="ru-RU"/>
    </w:rPr>
  </w:style>
  <w:style w:type="paragraph" w:styleId="3">
    <w:name w:val="List Number 3"/>
    <w:basedOn w:val="af4"/>
    <w:semiHidden/>
    <w:rsid w:val="00B36C27"/>
    <w:pPr>
      <w:numPr>
        <w:numId w:val="13"/>
      </w:numPr>
      <w:spacing w:after="0" w:line="360" w:lineRule="auto"/>
    </w:pPr>
    <w:rPr>
      <w:rFonts w:ascii="Times New Roman" w:eastAsia="Times New Roman" w:hAnsi="Times New Roman" w:cs="Times New Roman"/>
      <w:sz w:val="28"/>
      <w:szCs w:val="24"/>
      <w:lang w:eastAsia="ru-RU"/>
    </w:rPr>
  </w:style>
  <w:style w:type="paragraph" w:styleId="4">
    <w:name w:val="List Number 4"/>
    <w:basedOn w:val="af4"/>
    <w:semiHidden/>
    <w:rsid w:val="00B36C27"/>
    <w:pPr>
      <w:numPr>
        <w:numId w:val="14"/>
      </w:numPr>
      <w:spacing w:after="0" w:line="360" w:lineRule="auto"/>
    </w:pPr>
    <w:rPr>
      <w:rFonts w:ascii="Times New Roman" w:eastAsia="Times New Roman" w:hAnsi="Times New Roman" w:cs="Times New Roman"/>
      <w:sz w:val="28"/>
      <w:szCs w:val="24"/>
      <w:lang w:eastAsia="ru-RU"/>
    </w:rPr>
  </w:style>
  <w:style w:type="paragraph" w:styleId="5">
    <w:name w:val="List Number 5"/>
    <w:basedOn w:val="af4"/>
    <w:semiHidden/>
    <w:rsid w:val="00B36C27"/>
    <w:pPr>
      <w:numPr>
        <w:numId w:val="15"/>
      </w:numPr>
      <w:spacing w:after="0" w:line="360" w:lineRule="auto"/>
    </w:pPr>
    <w:rPr>
      <w:rFonts w:ascii="Times New Roman" w:eastAsia="Times New Roman" w:hAnsi="Times New Roman" w:cs="Times New Roman"/>
      <w:sz w:val="28"/>
      <w:szCs w:val="24"/>
      <w:lang w:eastAsia="ru-RU"/>
    </w:rPr>
  </w:style>
  <w:style w:type="character" w:styleId="HTML4">
    <w:name w:val="HTML Sample"/>
    <w:semiHidden/>
    <w:rsid w:val="00B36C27"/>
    <w:rPr>
      <w:rFonts w:ascii="Courier New" w:hAnsi="Courier New" w:cs="Courier New"/>
    </w:rPr>
  </w:style>
  <w:style w:type="paragraph" w:styleId="2f4">
    <w:name w:val="envelope return"/>
    <w:basedOn w:val="af4"/>
    <w:semiHidden/>
    <w:rsid w:val="00B36C27"/>
    <w:pPr>
      <w:spacing w:after="0" w:line="360" w:lineRule="auto"/>
    </w:pPr>
    <w:rPr>
      <w:rFonts w:ascii="Arial" w:eastAsia="Times New Roman" w:hAnsi="Arial" w:cs="Arial"/>
      <w:sz w:val="20"/>
      <w:szCs w:val="20"/>
      <w:lang w:eastAsia="ru-RU"/>
    </w:rPr>
  </w:style>
  <w:style w:type="table" w:styleId="1ff3">
    <w:name w:val="Table 3D effects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c">
    <w:name w:val="Normal Indent"/>
    <w:basedOn w:val="af4"/>
    <w:semiHidden/>
    <w:rsid w:val="00B36C27"/>
    <w:pPr>
      <w:spacing w:after="0" w:line="360" w:lineRule="auto"/>
      <w:ind w:left="708"/>
    </w:pPr>
    <w:rPr>
      <w:rFonts w:ascii="Times New Roman" w:eastAsia="Times New Roman" w:hAnsi="Times New Roman" w:cs="Times New Roman"/>
      <w:sz w:val="28"/>
      <w:szCs w:val="24"/>
      <w:lang w:eastAsia="ru-RU"/>
    </w:rPr>
  </w:style>
  <w:style w:type="character" w:styleId="HTML5">
    <w:name w:val="HTML Definition"/>
    <w:semiHidden/>
    <w:rsid w:val="00B36C27"/>
    <w:rPr>
      <w:i/>
      <w:iCs/>
    </w:rPr>
  </w:style>
  <w:style w:type="character" w:styleId="HTML6">
    <w:name w:val="HTML Variable"/>
    <w:semiHidden/>
    <w:rsid w:val="00B36C27"/>
    <w:rPr>
      <w:i/>
      <w:iCs/>
    </w:rPr>
  </w:style>
  <w:style w:type="character" w:styleId="HTML7">
    <w:name w:val="HTML Typewriter"/>
    <w:semiHidden/>
    <w:rsid w:val="00B36C27"/>
    <w:rPr>
      <w:rFonts w:ascii="Courier New" w:hAnsi="Courier New" w:cs="Courier New"/>
      <w:sz w:val="20"/>
      <w:szCs w:val="20"/>
    </w:rPr>
  </w:style>
  <w:style w:type="paragraph" w:styleId="afffffffd">
    <w:name w:val="Signature"/>
    <w:basedOn w:val="af4"/>
    <w:link w:val="afffffffe"/>
    <w:rsid w:val="00B36C27"/>
    <w:pPr>
      <w:spacing w:after="0" w:line="360" w:lineRule="auto"/>
      <w:ind w:left="4252"/>
    </w:pPr>
    <w:rPr>
      <w:rFonts w:ascii="Times New Roman" w:eastAsia="Times New Roman" w:hAnsi="Times New Roman" w:cs="Times New Roman"/>
      <w:sz w:val="28"/>
      <w:szCs w:val="24"/>
      <w:lang w:val="x-none" w:eastAsia="x-none"/>
    </w:rPr>
  </w:style>
  <w:style w:type="character" w:customStyle="1" w:styleId="afffffffe">
    <w:name w:val="Подпись Знак"/>
    <w:basedOn w:val="af6"/>
    <w:link w:val="afffffffd"/>
    <w:rsid w:val="00B36C27"/>
    <w:rPr>
      <w:rFonts w:ascii="Times New Roman" w:eastAsia="Times New Roman" w:hAnsi="Times New Roman" w:cs="Times New Roman"/>
      <w:sz w:val="28"/>
      <w:szCs w:val="24"/>
      <w:lang w:val="x-none" w:eastAsia="x-none"/>
    </w:rPr>
  </w:style>
  <w:style w:type="paragraph" w:styleId="affffffff">
    <w:name w:val="Salutation"/>
    <w:basedOn w:val="af4"/>
    <w:next w:val="af4"/>
    <w:link w:val="affffffff0"/>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f0">
    <w:name w:val="Приветствие Знак"/>
    <w:basedOn w:val="af6"/>
    <w:link w:val="affffffff"/>
    <w:semiHidden/>
    <w:rsid w:val="00B36C27"/>
    <w:rPr>
      <w:rFonts w:ascii="Times New Roman" w:eastAsia="Times New Roman" w:hAnsi="Times New Roman" w:cs="Times New Roman"/>
      <w:sz w:val="28"/>
      <w:szCs w:val="24"/>
      <w:lang w:val="x-none" w:eastAsia="x-none"/>
    </w:rPr>
  </w:style>
  <w:style w:type="paragraph" w:styleId="affffffff1">
    <w:name w:val="List Continue"/>
    <w:basedOn w:val="af4"/>
    <w:semiHidden/>
    <w:rsid w:val="00B36C27"/>
    <w:pPr>
      <w:spacing w:after="120" w:line="360" w:lineRule="auto"/>
      <w:ind w:left="283"/>
    </w:pPr>
    <w:rPr>
      <w:rFonts w:ascii="Times New Roman" w:eastAsia="Times New Roman" w:hAnsi="Times New Roman" w:cs="Times New Roman"/>
      <w:sz w:val="28"/>
      <w:szCs w:val="24"/>
      <w:lang w:eastAsia="ru-RU"/>
    </w:rPr>
  </w:style>
  <w:style w:type="paragraph" w:styleId="2f6">
    <w:name w:val="List Continue 2"/>
    <w:basedOn w:val="af4"/>
    <w:rsid w:val="00B36C27"/>
    <w:pPr>
      <w:spacing w:after="120" w:line="360" w:lineRule="auto"/>
      <w:ind w:left="566"/>
    </w:pPr>
    <w:rPr>
      <w:rFonts w:ascii="Times New Roman" w:eastAsia="Times New Roman" w:hAnsi="Times New Roman" w:cs="Times New Roman"/>
      <w:sz w:val="28"/>
      <w:szCs w:val="24"/>
      <w:lang w:eastAsia="ru-RU"/>
    </w:rPr>
  </w:style>
  <w:style w:type="paragraph" w:styleId="3f">
    <w:name w:val="List Continue 3"/>
    <w:basedOn w:val="af4"/>
    <w:semiHidden/>
    <w:rsid w:val="00B36C27"/>
    <w:pPr>
      <w:spacing w:after="120" w:line="360" w:lineRule="auto"/>
      <w:ind w:left="849"/>
    </w:pPr>
    <w:rPr>
      <w:rFonts w:ascii="Times New Roman" w:eastAsia="Times New Roman" w:hAnsi="Times New Roman" w:cs="Times New Roman"/>
      <w:sz w:val="28"/>
      <w:szCs w:val="24"/>
      <w:lang w:eastAsia="ru-RU"/>
    </w:rPr>
  </w:style>
  <w:style w:type="paragraph" w:styleId="4b">
    <w:name w:val="List Continue 4"/>
    <w:basedOn w:val="af4"/>
    <w:semiHidden/>
    <w:rsid w:val="00B36C27"/>
    <w:pPr>
      <w:spacing w:after="120" w:line="360" w:lineRule="auto"/>
      <w:ind w:left="1132"/>
    </w:pPr>
    <w:rPr>
      <w:rFonts w:ascii="Times New Roman" w:eastAsia="Times New Roman" w:hAnsi="Times New Roman" w:cs="Times New Roman"/>
      <w:sz w:val="28"/>
      <w:szCs w:val="24"/>
      <w:lang w:eastAsia="ru-RU"/>
    </w:rPr>
  </w:style>
  <w:style w:type="paragraph" w:styleId="55">
    <w:name w:val="List Continue 5"/>
    <w:basedOn w:val="af4"/>
    <w:semiHidden/>
    <w:rsid w:val="00B36C27"/>
    <w:pPr>
      <w:spacing w:after="120" w:line="360" w:lineRule="auto"/>
      <w:ind w:left="1415"/>
    </w:pPr>
    <w:rPr>
      <w:rFonts w:ascii="Times New Roman" w:eastAsia="Times New Roman" w:hAnsi="Times New Roman" w:cs="Times New Roman"/>
      <w:sz w:val="28"/>
      <w:szCs w:val="24"/>
      <w:lang w:eastAsia="ru-RU"/>
    </w:rPr>
  </w:style>
  <w:style w:type="table" w:styleId="1ff4">
    <w:name w:val="Table Simple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2">
    <w:name w:val="Closing"/>
    <w:basedOn w:val="af4"/>
    <w:link w:val="affffffff3"/>
    <w:semiHidden/>
    <w:rsid w:val="00B36C27"/>
    <w:pPr>
      <w:spacing w:after="0" w:line="360" w:lineRule="auto"/>
      <w:ind w:left="4252"/>
    </w:pPr>
    <w:rPr>
      <w:rFonts w:ascii="Times New Roman" w:eastAsia="Times New Roman" w:hAnsi="Times New Roman" w:cs="Times New Roman"/>
      <w:sz w:val="28"/>
      <w:szCs w:val="24"/>
      <w:lang w:val="x-none" w:eastAsia="x-none"/>
    </w:rPr>
  </w:style>
  <w:style w:type="character" w:customStyle="1" w:styleId="affffffff3">
    <w:name w:val="Прощание Знак"/>
    <w:basedOn w:val="af6"/>
    <w:link w:val="affffffff2"/>
    <w:semiHidden/>
    <w:rsid w:val="00B36C27"/>
    <w:rPr>
      <w:rFonts w:ascii="Times New Roman" w:eastAsia="Times New Roman" w:hAnsi="Times New Roman" w:cs="Times New Roman"/>
      <w:sz w:val="28"/>
      <w:szCs w:val="24"/>
      <w:lang w:val="x-none" w:eastAsia="x-none"/>
    </w:rPr>
  </w:style>
  <w:style w:type="table" w:styleId="1ff5">
    <w:name w:val="Table Grid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7"/>
    <w:semiHidden/>
    <w:rsid w:val="00B36C27"/>
    <w:pPr>
      <w:spacing w:after="0" w:line="36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4">
    <w:name w:val="Table Contemporary"/>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5">
    <w:name w:val="List"/>
    <w:basedOn w:val="af4"/>
    <w:rsid w:val="00B36C27"/>
    <w:pPr>
      <w:spacing w:after="0" w:line="360" w:lineRule="auto"/>
      <w:ind w:left="283" w:hanging="283"/>
    </w:pPr>
    <w:rPr>
      <w:rFonts w:ascii="Times New Roman" w:eastAsia="Times New Roman" w:hAnsi="Times New Roman" w:cs="Times New Roman"/>
      <w:sz w:val="28"/>
      <w:szCs w:val="24"/>
      <w:lang w:eastAsia="ru-RU"/>
    </w:rPr>
  </w:style>
  <w:style w:type="paragraph" w:styleId="2f9">
    <w:name w:val="List 2"/>
    <w:basedOn w:val="af4"/>
    <w:rsid w:val="00B36C27"/>
    <w:pPr>
      <w:spacing w:after="0" w:line="360" w:lineRule="auto"/>
      <w:ind w:left="566" w:hanging="283"/>
    </w:pPr>
    <w:rPr>
      <w:rFonts w:ascii="Times New Roman" w:eastAsia="Times New Roman" w:hAnsi="Times New Roman" w:cs="Times New Roman"/>
      <w:sz w:val="28"/>
      <w:szCs w:val="24"/>
      <w:lang w:eastAsia="ru-RU"/>
    </w:rPr>
  </w:style>
  <w:style w:type="paragraph" w:styleId="3f2">
    <w:name w:val="List 3"/>
    <w:basedOn w:val="af4"/>
    <w:semiHidden/>
    <w:rsid w:val="00B36C27"/>
    <w:pPr>
      <w:spacing w:after="0" w:line="360" w:lineRule="auto"/>
      <w:ind w:left="849" w:hanging="283"/>
    </w:pPr>
    <w:rPr>
      <w:rFonts w:ascii="Times New Roman" w:eastAsia="Times New Roman" w:hAnsi="Times New Roman" w:cs="Times New Roman"/>
      <w:sz w:val="28"/>
      <w:szCs w:val="24"/>
      <w:lang w:eastAsia="ru-RU"/>
    </w:rPr>
  </w:style>
  <w:style w:type="paragraph" w:styleId="4d">
    <w:name w:val="List 4"/>
    <w:basedOn w:val="af4"/>
    <w:semiHidden/>
    <w:rsid w:val="00B36C27"/>
    <w:pPr>
      <w:spacing w:after="0" w:line="360" w:lineRule="auto"/>
      <w:ind w:left="1132" w:hanging="283"/>
    </w:pPr>
    <w:rPr>
      <w:rFonts w:ascii="Times New Roman" w:eastAsia="Times New Roman" w:hAnsi="Times New Roman" w:cs="Times New Roman"/>
      <w:sz w:val="28"/>
      <w:szCs w:val="24"/>
      <w:lang w:eastAsia="ru-RU"/>
    </w:rPr>
  </w:style>
  <w:style w:type="table" w:styleId="affffffff6">
    <w:name w:val="Table Professional"/>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f4"/>
    <w:link w:val="HTML9"/>
    <w:rsid w:val="00B36C27"/>
    <w:pPr>
      <w:spacing w:after="0" w:line="360" w:lineRule="auto"/>
    </w:pPr>
    <w:rPr>
      <w:rFonts w:ascii="Courier New" w:eastAsia="Times New Roman" w:hAnsi="Courier New" w:cs="Times New Roman"/>
      <w:sz w:val="20"/>
      <w:szCs w:val="20"/>
      <w:lang w:val="x-none" w:eastAsia="x-none"/>
    </w:rPr>
  </w:style>
  <w:style w:type="character" w:customStyle="1" w:styleId="HTML9">
    <w:name w:val="Стандартный HTML Знак"/>
    <w:basedOn w:val="af6"/>
    <w:link w:val="HTML8"/>
    <w:rsid w:val="00B36C27"/>
    <w:rPr>
      <w:rFonts w:ascii="Courier New" w:eastAsia="Times New Roman" w:hAnsi="Courier New" w:cs="Times New Roman"/>
      <w:sz w:val="20"/>
      <w:szCs w:val="20"/>
      <w:lang w:val="x-none" w:eastAsia="x-none"/>
    </w:rPr>
  </w:style>
  <w:style w:type="numbering" w:styleId="af3">
    <w:name w:val="Outline List 3"/>
    <w:basedOn w:val="af8"/>
    <w:semiHidden/>
    <w:rsid w:val="00B36C27"/>
    <w:pPr>
      <w:numPr>
        <w:numId w:val="18"/>
      </w:numPr>
    </w:pPr>
  </w:style>
  <w:style w:type="table" w:styleId="1ff6">
    <w:name w:val="Table Columns 1"/>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7"/>
    <w:semiHidden/>
    <w:rsid w:val="00B36C27"/>
    <w:pPr>
      <w:spacing w:after="0" w:line="36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7"/>
    <w:semiHidden/>
    <w:rsid w:val="00B36C27"/>
    <w:pPr>
      <w:spacing w:after="0" w:line="36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f7"/>
    <w:semiHidden/>
    <w:rsid w:val="00B36C27"/>
    <w:pPr>
      <w:spacing w:after="0" w:line="36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B36C27"/>
    <w:rPr>
      <w:i/>
      <w:iCs/>
    </w:rPr>
  </w:style>
  <w:style w:type="paragraph" w:customStyle="1" w:styleId="affffffff8">
    <w:name w:val="Чертежный"/>
    <w:semiHidden/>
    <w:rsid w:val="00B36C27"/>
    <w:pPr>
      <w:spacing w:after="0" w:line="240" w:lineRule="auto"/>
      <w:jc w:val="both"/>
    </w:pPr>
    <w:rPr>
      <w:rFonts w:ascii="ISOCPEUR" w:eastAsia="Times New Roman" w:hAnsi="ISOCPEUR" w:cs="Times New Roman"/>
      <w:i/>
      <w:sz w:val="28"/>
      <w:szCs w:val="20"/>
      <w:lang w:val="uk-UA" w:eastAsia="ru-RU"/>
    </w:rPr>
  </w:style>
  <w:style w:type="paragraph" w:customStyle="1" w:styleId="141">
    <w:name w:val="Таблица 14"/>
    <w:basedOn w:val="affffffb"/>
    <w:rsid w:val="00B36C27"/>
    <w:pPr>
      <w:spacing w:line="240" w:lineRule="auto"/>
      <w:ind w:firstLine="0"/>
    </w:pPr>
  </w:style>
  <w:style w:type="paragraph" w:customStyle="1" w:styleId="100">
    <w:name w:val="Таблица 10"/>
    <w:basedOn w:val="affffffb"/>
    <w:rsid w:val="00B36C27"/>
    <w:pPr>
      <w:spacing w:line="240" w:lineRule="auto"/>
      <w:ind w:firstLine="0"/>
    </w:pPr>
    <w:rPr>
      <w:sz w:val="20"/>
      <w:szCs w:val="20"/>
    </w:rPr>
  </w:style>
  <w:style w:type="paragraph" w:customStyle="1" w:styleId="a4">
    <w:name w:val="список"/>
    <w:basedOn w:val="affffffb"/>
    <w:rsid w:val="00B36C27"/>
    <w:pPr>
      <w:numPr>
        <w:numId w:val="19"/>
      </w:numPr>
    </w:pPr>
  </w:style>
  <w:style w:type="paragraph" w:customStyle="1" w:styleId="a8">
    <w:name w:val="список нумерован."/>
    <w:basedOn w:val="affffffb"/>
    <w:rsid w:val="00B36C27"/>
    <w:pPr>
      <w:numPr>
        <w:numId w:val="20"/>
      </w:numPr>
    </w:pPr>
  </w:style>
  <w:style w:type="paragraph" w:customStyle="1" w:styleId="12">
    <w:name w:val="Таб_ном_1"/>
    <w:basedOn w:val="21"/>
    <w:rsid w:val="00B36C27"/>
    <w:pPr>
      <w:keepNext w:val="0"/>
      <w:numPr>
        <w:numId w:val="7"/>
      </w:numPr>
      <w:spacing w:before="0" w:after="0" w:line="240" w:lineRule="auto"/>
      <w:jc w:val="left"/>
    </w:pPr>
    <w:rPr>
      <w:bCs w:val="0"/>
      <w:iCs w:val="0"/>
      <w:sz w:val="22"/>
      <w:szCs w:val="24"/>
      <w:lang w:eastAsia="x-none"/>
    </w:rPr>
  </w:style>
  <w:style w:type="paragraph" w:customStyle="1" w:styleId="110">
    <w:name w:val="Таб_ном_1.1"/>
    <w:basedOn w:val="32"/>
    <w:rsid w:val="00B36C27"/>
    <w:pPr>
      <w:keepNext w:val="0"/>
      <w:numPr>
        <w:numId w:val="7"/>
      </w:numPr>
      <w:spacing w:before="0" w:after="0" w:line="240" w:lineRule="auto"/>
      <w:jc w:val="left"/>
    </w:pPr>
    <w:rPr>
      <w:b w:val="0"/>
      <w:bCs w:val="0"/>
      <w:i w:val="0"/>
      <w:sz w:val="22"/>
      <w:szCs w:val="24"/>
      <w:u w:val="none"/>
      <w:lang w:eastAsia="x-none"/>
    </w:rPr>
  </w:style>
  <w:style w:type="paragraph" w:customStyle="1" w:styleId="111">
    <w:name w:val="Таб_ном_1.1.1"/>
    <w:basedOn w:val="43"/>
    <w:rsid w:val="00B36C27"/>
    <w:pPr>
      <w:numPr>
        <w:ilvl w:val="3"/>
        <w:numId w:val="7"/>
      </w:numPr>
      <w:spacing w:line="240" w:lineRule="auto"/>
      <w:jc w:val="left"/>
    </w:pPr>
    <w:rPr>
      <w:rFonts w:eastAsia="Times New Roman"/>
      <w:sz w:val="22"/>
      <w:szCs w:val="18"/>
      <w:lang w:eastAsia="ru-RU"/>
    </w:rPr>
  </w:style>
  <w:style w:type="paragraph" w:customStyle="1" w:styleId="311">
    <w:name w:val="Основной текст 31"/>
    <w:basedOn w:val="af4"/>
    <w:link w:val="313"/>
    <w:rsid w:val="00B36C27"/>
    <w:pPr>
      <w:suppressAutoHyphens/>
      <w:spacing w:after="0" w:line="360" w:lineRule="auto"/>
      <w:jc w:val="both"/>
    </w:pPr>
    <w:rPr>
      <w:rFonts w:ascii="Times New Roman" w:eastAsia="Times New Roman" w:hAnsi="Times New Roman" w:cs="Times New Roman"/>
      <w:sz w:val="24"/>
      <w:szCs w:val="20"/>
      <w:lang w:val="x-none" w:eastAsia="ar-SA"/>
    </w:rPr>
  </w:style>
  <w:style w:type="paragraph" w:customStyle="1" w:styleId="212">
    <w:name w:val="Основной текст с отступом 21"/>
    <w:basedOn w:val="af4"/>
    <w:rsid w:val="00B36C27"/>
    <w:pPr>
      <w:suppressAutoHyphens/>
      <w:spacing w:after="0" w:line="240" w:lineRule="auto"/>
      <w:ind w:firstLine="435"/>
      <w:jc w:val="both"/>
    </w:pPr>
    <w:rPr>
      <w:rFonts w:ascii="Times New Roman" w:eastAsia="Times New Roman" w:hAnsi="Times New Roman" w:cs="Times New Roman"/>
      <w:sz w:val="28"/>
      <w:szCs w:val="20"/>
      <w:lang w:eastAsia="ar-SA"/>
    </w:rPr>
  </w:style>
  <w:style w:type="character" w:customStyle="1" w:styleId="320">
    <w:name w:val="Основной текст с отступом 3 Знак2"/>
    <w:aliases w:val=" Знак Знак, Знак Знак Знак Знак Знак Знак Знак Знак Знак, Знак Знак Знак Знак Знак Знак Знак1, Знак Знак Знак Знак Знак Знак Знак Знак1"/>
    <w:semiHidden/>
    <w:rsid w:val="00B36C27"/>
    <w:rPr>
      <w:rFonts w:ascii="Times New Roman" w:eastAsia="Times New Roman" w:hAnsi="Times New Roman"/>
      <w:sz w:val="16"/>
      <w:szCs w:val="16"/>
      <w:lang w:val="x-none" w:eastAsia="x-none"/>
    </w:rPr>
  </w:style>
  <w:style w:type="paragraph" w:customStyle="1" w:styleId="affffffff9">
    <w:name w:val="Маркер"/>
    <w:basedOn w:val="af4"/>
    <w:rsid w:val="00B36C27"/>
    <w:pPr>
      <w:tabs>
        <w:tab w:val="num" w:pos="1134"/>
      </w:tabs>
      <w:spacing w:after="120" w:line="360" w:lineRule="auto"/>
      <w:ind w:left="1134" w:hanging="425"/>
      <w:jc w:val="both"/>
    </w:pPr>
    <w:rPr>
      <w:rFonts w:ascii="Times New Roman" w:eastAsia="Times New Roman" w:hAnsi="Times New Roman" w:cs="Times New Roman"/>
      <w:spacing w:val="-22"/>
      <w:sz w:val="28"/>
      <w:szCs w:val="20"/>
      <w:lang w:eastAsia="ru-RU"/>
    </w:rPr>
  </w:style>
  <w:style w:type="paragraph" w:customStyle="1" w:styleId="xl28">
    <w:name w:val="xl28"/>
    <w:basedOn w:val="af4"/>
    <w:rsid w:val="00B36C27"/>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eastAsia="ru-RU"/>
    </w:rPr>
  </w:style>
  <w:style w:type="paragraph" w:customStyle="1" w:styleId="affffffffa">
    <w:name w:val="Заполнение"/>
    <w:basedOn w:val="af4"/>
    <w:rsid w:val="00B36C27"/>
    <w:pPr>
      <w:widowControl w:val="0"/>
      <w:spacing w:after="0" w:line="240" w:lineRule="auto"/>
      <w:jc w:val="center"/>
    </w:pPr>
    <w:rPr>
      <w:rFonts w:ascii="Courier New" w:eastAsia="Times New Roman" w:hAnsi="Courier New" w:cs="Times New Roman"/>
      <w:sz w:val="28"/>
      <w:szCs w:val="20"/>
      <w:lang w:eastAsia="ru-RU"/>
    </w:rPr>
  </w:style>
  <w:style w:type="paragraph" w:customStyle="1" w:styleId="affffffffb">
    <w:name w:val="Çàïîëíåíèå"/>
    <w:basedOn w:val="af4"/>
    <w:rsid w:val="00B36C27"/>
    <w:pPr>
      <w:spacing w:after="0" w:line="240" w:lineRule="auto"/>
      <w:jc w:val="center"/>
    </w:pPr>
    <w:rPr>
      <w:rFonts w:ascii="Courier New" w:eastAsia="Times New Roman" w:hAnsi="Courier New" w:cs="Times New Roman"/>
      <w:sz w:val="28"/>
      <w:szCs w:val="20"/>
      <w:lang w:eastAsia="ru-RU"/>
    </w:rPr>
  </w:style>
  <w:style w:type="paragraph" w:customStyle="1" w:styleId="Caiieiaiea">
    <w:name w:val="Caiieiaiea"/>
    <w:basedOn w:val="af4"/>
    <w:rsid w:val="00B36C27"/>
    <w:pPr>
      <w:widowControl w:val="0"/>
      <w:spacing w:after="0" w:line="240" w:lineRule="auto"/>
      <w:jc w:val="center"/>
    </w:pPr>
    <w:rPr>
      <w:rFonts w:ascii="Courier New" w:eastAsia="Times New Roman" w:hAnsi="Courier New" w:cs="Times New Roman"/>
      <w:sz w:val="28"/>
      <w:szCs w:val="20"/>
      <w:lang w:eastAsia="ru-RU"/>
    </w:rPr>
  </w:style>
  <w:style w:type="paragraph" w:customStyle="1" w:styleId="213">
    <w:name w:val="Оглавление 21"/>
    <w:basedOn w:val="af4"/>
    <w:next w:val="af4"/>
    <w:autoRedefine/>
    <w:rsid w:val="00B36C27"/>
    <w:pPr>
      <w:spacing w:after="0" w:line="240" w:lineRule="auto"/>
    </w:pPr>
    <w:rPr>
      <w:rFonts w:ascii="Times New Roman" w:eastAsia="Times New Roman" w:hAnsi="Times New Roman" w:cs="Times New Roman"/>
      <w:sz w:val="24"/>
      <w:szCs w:val="20"/>
      <w:lang w:eastAsia="ru-RU"/>
    </w:rPr>
  </w:style>
  <w:style w:type="paragraph" w:customStyle="1" w:styleId="150">
    <w:name w:val="Обычный 1.5"/>
    <w:basedOn w:val="af4"/>
    <w:autoRedefine/>
    <w:rsid w:val="00B36C27"/>
    <w:pPr>
      <w:keepNext/>
      <w:keepLines/>
      <w:spacing w:after="0" w:line="240" w:lineRule="auto"/>
      <w:jc w:val="center"/>
    </w:pPr>
    <w:rPr>
      <w:rFonts w:ascii="Times New Roman" w:eastAsia="Times New Roman" w:hAnsi="Times New Roman" w:cs="Times New Roman"/>
      <w:b/>
      <w:bCs/>
      <w:snapToGrid w:val="0"/>
      <w:sz w:val="28"/>
      <w:szCs w:val="24"/>
      <w:lang w:eastAsia="ru-RU"/>
    </w:rPr>
  </w:style>
  <w:style w:type="paragraph" w:customStyle="1" w:styleId="1ff8">
    <w:name w:val="Маркированный список 1"/>
    <w:basedOn w:val="af1"/>
    <w:autoRedefine/>
    <w:rsid w:val="00B36C27"/>
    <w:pPr>
      <w:numPr>
        <w:numId w:val="0"/>
      </w:numPr>
      <w:spacing w:line="240" w:lineRule="auto"/>
      <w:ind w:left="1134" w:hanging="425"/>
      <w:jc w:val="center"/>
    </w:pPr>
    <w:rPr>
      <w:b/>
      <w:snapToGrid w:val="0"/>
      <w:color w:val="auto"/>
      <w:w w:val="100"/>
      <w:sz w:val="28"/>
      <w:szCs w:val="20"/>
    </w:rPr>
  </w:style>
  <w:style w:type="paragraph" w:customStyle="1" w:styleId="affffffffc">
    <w:name w:val="Достижение"/>
    <w:basedOn w:val="aff5"/>
    <w:autoRedefine/>
    <w:rsid w:val="00B36C27"/>
    <w:pPr>
      <w:spacing w:after="60" w:line="220" w:lineRule="atLeast"/>
      <w:ind w:left="245" w:right="-360" w:hanging="245"/>
      <w:jc w:val="left"/>
    </w:pPr>
    <w:rPr>
      <w:rFonts w:ascii="Times New Roman" w:hAnsi="Times New Roman"/>
      <w:sz w:val="20"/>
      <w:szCs w:val="20"/>
      <w:lang w:eastAsia="x-none"/>
    </w:rPr>
  </w:style>
  <w:style w:type="paragraph" w:customStyle="1" w:styleId="xl27">
    <w:name w:val="xl27"/>
    <w:basedOn w:val="af4"/>
    <w:rsid w:val="00B36C27"/>
    <w:pPr>
      <w:spacing w:before="100" w:after="100" w:line="240" w:lineRule="auto"/>
    </w:pPr>
    <w:rPr>
      <w:rFonts w:ascii="Times New Roman" w:eastAsia="Times New Roman" w:hAnsi="Times New Roman" w:cs="Times New Roman"/>
      <w:sz w:val="24"/>
      <w:szCs w:val="20"/>
      <w:lang w:eastAsia="ru-RU"/>
    </w:rPr>
  </w:style>
  <w:style w:type="paragraph" w:customStyle="1" w:styleId="3f5">
    <w:name w:val="Основной текст без отступа 3 +"/>
    <w:basedOn w:val="39"/>
    <w:rsid w:val="00B36C27"/>
    <w:pPr>
      <w:suppressAutoHyphens w:val="0"/>
      <w:spacing w:after="0" w:line="240" w:lineRule="auto"/>
      <w:ind w:left="0"/>
    </w:pPr>
    <w:rPr>
      <w:rFonts w:eastAsia="Times New Roman"/>
      <w:bCs w:val="0"/>
      <w:sz w:val="28"/>
      <w:lang w:eastAsia="x-none"/>
    </w:rPr>
  </w:style>
  <w:style w:type="character" w:customStyle="1" w:styleId="1ff9">
    <w:name w:val="Название Знак1"/>
    <w:rsid w:val="00B36C27"/>
    <w:rPr>
      <w:rFonts w:ascii="Arial" w:eastAsia="Times New Roman" w:hAnsi="Arial" w:cs="Arial"/>
      <w:b/>
      <w:bCs/>
      <w:kern w:val="28"/>
      <w:sz w:val="32"/>
      <w:szCs w:val="32"/>
    </w:rPr>
  </w:style>
  <w:style w:type="paragraph" w:customStyle="1" w:styleId="affffffffd">
    <w:name w:val="заголовок"/>
    <w:basedOn w:val="af4"/>
    <w:link w:val="affffffffe"/>
    <w:rsid w:val="00B36C27"/>
    <w:pPr>
      <w:spacing w:before="120" w:after="120" w:line="240" w:lineRule="auto"/>
      <w:jc w:val="center"/>
    </w:pPr>
    <w:rPr>
      <w:rFonts w:ascii="Times New Roman" w:eastAsia="Times New Roman" w:hAnsi="Times New Roman" w:cs="Times New Roman"/>
      <w:b/>
      <w:sz w:val="32"/>
      <w:szCs w:val="20"/>
      <w:lang w:val="x-none" w:eastAsia="x-none"/>
    </w:rPr>
  </w:style>
  <w:style w:type="character" w:customStyle="1" w:styleId="affffffffe">
    <w:name w:val="заголовок Знак"/>
    <w:link w:val="affffffffd"/>
    <w:rsid w:val="00B36C27"/>
    <w:rPr>
      <w:rFonts w:ascii="Times New Roman" w:eastAsia="Times New Roman" w:hAnsi="Times New Roman" w:cs="Times New Roman"/>
      <w:b/>
      <w:sz w:val="32"/>
      <w:szCs w:val="20"/>
      <w:lang w:val="x-none" w:eastAsia="x-none"/>
    </w:rPr>
  </w:style>
  <w:style w:type="paragraph" w:customStyle="1" w:styleId="221">
    <w:name w:val="Основной текст с отступом 22"/>
    <w:basedOn w:val="af4"/>
    <w:rsid w:val="00B36C27"/>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
    <w:name w:val="Обычный/иb"/>
    <w:rsid w:val="00B36C27"/>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14">
    <w:name w:val="Основной текст с отступом 3 Знак1"/>
    <w:rsid w:val="00B36C27"/>
    <w:rPr>
      <w:sz w:val="28"/>
      <w:szCs w:val="16"/>
      <w:lang w:val="ru-RU" w:eastAsia="ru-RU" w:bidi="ar-SA"/>
    </w:rPr>
  </w:style>
  <w:style w:type="paragraph" w:customStyle="1" w:styleId="-22">
    <w:name w:val="Îáû÷íûé.Íîðìàëüí.-2"/>
    <w:rsid w:val="00B36C27"/>
    <w:pPr>
      <w:spacing w:after="0" w:line="240" w:lineRule="auto"/>
    </w:pPr>
    <w:rPr>
      <w:rFonts w:ascii="Times New Roman" w:eastAsia="Times New Roman" w:hAnsi="Times New Roman" w:cs="Times New Roman"/>
      <w:sz w:val="24"/>
      <w:szCs w:val="20"/>
      <w:lang w:eastAsia="ru-RU"/>
    </w:rPr>
  </w:style>
  <w:style w:type="paragraph" w:customStyle="1" w:styleId="3f6">
    <w:name w:val="СТП_Заголовок3"/>
    <w:basedOn w:val="af4"/>
    <w:rsid w:val="00B36C27"/>
    <w:pPr>
      <w:spacing w:after="0" w:line="240" w:lineRule="auto"/>
      <w:ind w:left="567"/>
      <w:outlineLvl w:val="2"/>
    </w:pPr>
    <w:rPr>
      <w:rFonts w:ascii="Times New Roman" w:eastAsia="Times New Roman" w:hAnsi="Times New Roman" w:cs="Times New Roman"/>
      <w:b/>
      <w:sz w:val="24"/>
      <w:szCs w:val="28"/>
      <w:lang w:eastAsia="ru-RU"/>
    </w:rPr>
  </w:style>
  <w:style w:type="paragraph" w:customStyle="1" w:styleId="1ffa">
    <w:name w:val="заголовок 1"/>
    <w:basedOn w:val="af4"/>
    <w:next w:val="af4"/>
    <w:rsid w:val="00B36C27"/>
    <w:pPr>
      <w:keepNext/>
      <w:spacing w:before="60" w:after="60" w:line="240" w:lineRule="auto"/>
      <w:jc w:val="center"/>
    </w:pPr>
    <w:rPr>
      <w:rFonts w:ascii="Times New Roman" w:eastAsia="Times New Roman" w:hAnsi="Times New Roman" w:cs="Times New Roman"/>
      <w:b/>
      <w:kern w:val="28"/>
      <w:sz w:val="24"/>
      <w:szCs w:val="20"/>
      <w:lang w:val="en-GB" w:eastAsia="ru-RU"/>
    </w:rPr>
  </w:style>
  <w:style w:type="character" w:customStyle="1" w:styleId="1ffb">
    <w:name w:val="Заголовок 1 Знак Знак Знак Знак Знак Знак Знак Знак Знак Знак Знак Знак Знак Знак Знак Знак Знак Знак Знак Знак Знак Знак Знак Знак"/>
    <w:rsid w:val="00B36C27"/>
    <w:rPr>
      <w:b/>
      <w:bCs/>
      <w:caps/>
      <w:sz w:val="32"/>
      <w:szCs w:val="24"/>
      <w:lang w:val="ru-RU" w:eastAsia="ru-RU" w:bidi="ar-SA"/>
    </w:rPr>
  </w:style>
  <w:style w:type="paragraph" w:customStyle="1" w:styleId="4f">
    <w:name w:val="заголовок 4"/>
    <w:basedOn w:val="af4"/>
    <w:next w:val="af4"/>
    <w:rsid w:val="00B36C27"/>
    <w:pPr>
      <w:keepNext/>
      <w:spacing w:after="0" w:line="240" w:lineRule="auto"/>
      <w:jc w:val="center"/>
    </w:pPr>
    <w:rPr>
      <w:rFonts w:ascii="Times New Roman" w:eastAsia="Times New Roman" w:hAnsi="Times New Roman" w:cs="Times New Roman"/>
      <w:sz w:val="24"/>
      <w:szCs w:val="24"/>
      <w:lang w:eastAsia="ru-RU"/>
    </w:rPr>
  </w:style>
  <w:style w:type="paragraph" w:customStyle="1" w:styleId="1ffc">
    <w:name w:val="Нижний колонтитул1"/>
    <w:basedOn w:val="af4"/>
    <w:rsid w:val="00B36C27"/>
    <w:pPr>
      <w:tabs>
        <w:tab w:val="center" w:pos="4153"/>
        <w:tab w:val="right" w:pos="8306"/>
      </w:tabs>
      <w:spacing w:after="0" w:line="240" w:lineRule="auto"/>
    </w:pPr>
    <w:rPr>
      <w:rFonts w:ascii="Times New Roman" w:eastAsia="Times New Roman" w:hAnsi="Times New Roman" w:cs="Times New Roman"/>
      <w:snapToGrid w:val="0"/>
      <w:sz w:val="20"/>
      <w:szCs w:val="20"/>
      <w:lang w:eastAsia="ru-RU"/>
    </w:rPr>
  </w:style>
  <w:style w:type="paragraph" w:customStyle="1" w:styleId="Iauiue">
    <w:name w:val="Iau?iue"/>
    <w:rsid w:val="00B36C27"/>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afffffffff">
    <w:name w:val="Пояснит"/>
    <w:basedOn w:val="af4"/>
    <w:rsid w:val="00B36C27"/>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afffffffff0">
    <w:name w:val="Назв после табл"/>
    <w:basedOn w:val="af4"/>
    <w:next w:val="af4"/>
    <w:rsid w:val="00B36C27"/>
    <w:pPr>
      <w:spacing w:before="120" w:after="0" w:line="240" w:lineRule="auto"/>
      <w:ind w:firstLine="720"/>
      <w:jc w:val="both"/>
    </w:pPr>
    <w:rPr>
      <w:rFonts w:ascii="Times New Roman" w:eastAsia="Times New Roman" w:hAnsi="Times New Roman" w:cs="Times New Roman"/>
      <w:sz w:val="28"/>
      <w:szCs w:val="28"/>
      <w:lang w:eastAsia="ru-RU" w:bidi="he-IL"/>
    </w:rPr>
  </w:style>
  <w:style w:type="paragraph" w:customStyle="1" w:styleId="Heading">
    <w:name w:val="Heading"/>
    <w:rsid w:val="00B36C27"/>
    <w:pPr>
      <w:autoSpaceDE w:val="0"/>
      <w:autoSpaceDN w:val="0"/>
      <w:adjustRightInd w:val="0"/>
      <w:spacing w:after="0" w:line="240" w:lineRule="auto"/>
    </w:pPr>
    <w:rPr>
      <w:rFonts w:ascii="Arial" w:eastAsia="Times New Roman" w:hAnsi="Arial" w:cs="Arial"/>
      <w:b/>
      <w:bCs/>
      <w:lang w:eastAsia="ru-RU"/>
    </w:rPr>
  </w:style>
  <w:style w:type="paragraph" w:customStyle="1" w:styleId="wmi-sign">
    <w:name w:val="wmi-sign"/>
    <w:basedOn w:val="af4"/>
    <w:rsid w:val="00B36C27"/>
    <w:pPr>
      <w:spacing w:after="0" w:line="240" w:lineRule="auto"/>
    </w:pPr>
    <w:rPr>
      <w:rFonts w:ascii="Times New Roman" w:eastAsia="Times New Roman" w:hAnsi="Times New Roman" w:cs="Times New Roman"/>
      <w:color w:val="000000"/>
      <w:sz w:val="24"/>
      <w:szCs w:val="24"/>
      <w:lang w:eastAsia="ru-RU"/>
    </w:rPr>
  </w:style>
  <w:style w:type="paragraph" w:customStyle="1" w:styleId="afffffffff1">
    <w:name w:val="Назв разрядка"/>
    <w:basedOn w:val="afff1"/>
    <w:rsid w:val="00B36C27"/>
    <w:pPr>
      <w:keepNext/>
      <w:spacing w:before="60" w:after="60"/>
      <w:contextualSpacing w:val="0"/>
      <w:jc w:val="center"/>
    </w:pPr>
    <w:rPr>
      <w:rFonts w:eastAsia="Times New Roman" w:cs="Times New Roman"/>
      <w:b w:val="0"/>
      <w:spacing w:val="30"/>
      <w:sz w:val="28"/>
      <w:szCs w:val="28"/>
      <w:lang w:val="x-none" w:eastAsia="x-none" w:bidi="he-IL"/>
    </w:rPr>
  </w:style>
  <w:style w:type="paragraph" w:customStyle="1" w:styleId="afffffffff2">
    <w:name w:val="Назв Сл"/>
    <w:basedOn w:val="afff1"/>
    <w:rsid w:val="00B36C27"/>
    <w:pPr>
      <w:keepNext/>
      <w:spacing w:before="120" w:after="60"/>
      <w:contextualSpacing w:val="0"/>
    </w:pPr>
    <w:rPr>
      <w:rFonts w:eastAsia="Times New Roman" w:cs="Times New Roman"/>
      <w:b w:val="0"/>
      <w:spacing w:val="10"/>
      <w:sz w:val="28"/>
      <w:szCs w:val="28"/>
      <w:lang w:val="x-none" w:eastAsia="x-none" w:bidi="he-IL"/>
    </w:rPr>
  </w:style>
  <w:style w:type="paragraph" w:customStyle="1" w:styleId="afffffffff3">
    <w:name w:val="Назв Ссылка"/>
    <w:basedOn w:val="af4"/>
    <w:next w:val="af4"/>
    <w:rsid w:val="00B36C27"/>
    <w:pPr>
      <w:keepNext/>
      <w:spacing w:after="0" w:line="240" w:lineRule="auto"/>
      <w:ind w:firstLine="720"/>
      <w:jc w:val="right"/>
    </w:pPr>
    <w:rPr>
      <w:rFonts w:ascii="Times New Roman" w:eastAsia="Times New Roman" w:hAnsi="Times New Roman" w:cs="Times New Roman"/>
      <w:sz w:val="28"/>
      <w:szCs w:val="28"/>
      <w:lang w:eastAsia="ru-RU" w:bidi="he-IL"/>
    </w:rPr>
  </w:style>
  <w:style w:type="paragraph" w:customStyle="1" w:styleId="afffffffff4">
    <w:name w:val="Нормальный текст"/>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1ffd">
    <w:name w:val="Об раз1"/>
    <w:basedOn w:val="af4"/>
    <w:rsid w:val="00B36C27"/>
    <w:pPr>
      <w:spacing w:after="0" w:line="240" w:lineRule="auto"/>
      <w:ind w:firstLine="720"/>
      <w:jc w:val="both"/>
    </w:pPr>
    <w:rPr>
      <w:rFonts w:ascii="Times New Roman" w:eastAsia="Times New Roman" w:hAnsi="Times New Roman" w:cs="Times New Roman"/>
      <w:spacing w:val="2"/>
      <w:sz w:val="28"/>
      <w:szCs w:val="28"/>
      <w:lang w:eastAsia="ru-RU" w:bidi="he-IL"/>
    </w:rPr>
  </w:style>
  <w:style w:type="paragraph" w:customStyle="1" w:styleId="2fc">
    <w:name w:val="Об раз2"/>
    <w:basedOn w:val="af4"/>
    <w:rsid w:val="00B36C27"/>
    <w:pPr>
      <w:spacing w:after="0" w:line="240" w:lineRule="auto"/>
      <w:ind w:firstLine="720"/>
      <w:jc w:val="both"/>
    </w:pPr>
    <w:rPr>
      <w:rFonts w:ascii="Times New Roman" w:eastAsia="Times New Roman" w:hAnsi="Times New Roman" w:cs="Times New Roman"/>
      <w:spacing w:val="4"/>
      <w:sz w:val="28"/>
      <w:szCs w:val="28"/>
      <w:lang w:eastAsia="ru-RU" w:bidi="he-IL"/>
    </w:rPr>
  </w:style>
  <w:style w:type="paragraph" w:customStyle="1" w:styleId="3f7">
    <w:name w:val="Об раз3"/>
    <w:basedOn w:val="af4"/>
    <w:rsid w:val="00B36C27"/>
    <w:pPr>
      <w:spacing w:after="0" w:line="240" w:lineRule="auto"/>
      <w:ind w:firstLine="720"/>
      <w:jc w:val="both"/>
    </w:pPr>
    <w:rPr>
      <w:rFonts w:ascii="Times New Roman" w:eastAsia="Times New Roman" w:hAnsi="Times New Roman" w:cs="Times New Roman"/>
      <w:spacing w:val="6"/>
      <w:sz w:val="28"/>
      <w:szCs w:val="28"/>
      <w:lang w:eastAsia="ru-RU" w:bidi="he-IL"/>
    </w:rPr>
  </w:style>
  <w:style w:type="paragraph" w:customStyle="1" w:styleId="4f0">
    <w:name w:val="Об раз4"/>
    <w:basedOn w:val="af4"/>
    <w:rsid w:val="00B36C27"/>
    <w:pPr>
      <w:spacing w:after="0" w:line="240" w:lineRule="auto"/>
      <w:ind w:firstLine="720"/>
      <w:jc w:val="both"/>
    </w:pPr>
    <w:rPr>
      <w:rFonts w:ascii="Times New Roman" w:eastAsia="Times New Roman" w:hAnsi="Times New Roman" w:cs="Times New Roman"/>
      <w:spacing w:val="8"/>
      <w:sz w:val="28"/>
      <w:szCs w:val="28"/>
      <w:lang w:eastAsia="ru-RU" w:bidi="he-IL"/>
    </w:rPr>
  </w:style>
  <w:style w:type="paragraph" w:customStyle="1" w:styleId="58">
    <w:name w:val="Об раз5"/>
    <w:basedOn w:val="af4"/>
    <w:next w:val="af4"/>
    <w:rsid w:val="00B36C27"/>
    <w:pPr>
      <w:spacing w:after="0" w:line="240" w:lineRule="auto"/>
      <w:ind w:firstLine="720"/>
      <w:jc w:val="both"/>
    </w:pPr>
    <w:rPr>
      <w:rFonts w:ascii="Times New Roman" w:eastAsia="Times New Roman" w:hAnsi="Times New Roman" w:cs="Times New Roman"/>
      <w:spacing w:val="10"/>
      <w:sz w:val="28"/>
      <w:szCs w:val="28"/>
      <w:lang w:eastAsia="ru-RU" w:bidi="he-IL"/>
    </w:rPr>
  </w:style>
  <w:style w:type="paragraph" w:customStyle="1" w:styleId="afffffffff5">
    <w:name w:val="Об список"/>
    <w:basedOn w:val="af4"/>
    <w:next w:val="af4"/>
    <w:rsid w:val="00B36C27"/>
    <w:pPr>
      <w:tabs>
        <w:tab w:val="num" w:pos="992"/>
      </w:tabs>
      <w:spacing w:after="0" w:line="240" w:lineRule="auto"/>
      <w:ind w:firstLine="720"/>
      <w:jc w:val="both"/>
    </w:pPr>
    <w:rPr>
      <w:rFonts w:ascii="Times New Roman" w:eastAsia="Times New Roman" w:hAnsi="Times New Roman" w:cs="Times New Roman"/>
      <w:color w:val="000000"/>
      <w:sz w:val="28"/>
      <w:szCs w:val="28"/>
      <w:lang w:eastAsia="ru-RU" w:bidi="he-IL"/>
    </w:rPr>
  </w:style>
  <w:style w:type="paragraph" w:customStyle="1" w:styleId="1ffe">
    <w:name w:val="Об список уп1"/>
    <w:basedOn w:val="afffffffff5"/>
    <w:rsid w:val="00B36C27"/>
    <w:pPr>
      <w:tabs>
        <w:tab w:val="clear" w:pos="992"/>
      </w:tabs>
      <w:ind w:firstLine="0"/>
    </w:pPr>
    <w:rPr>
      <w:spacing w:val="-2"/>
    </w:rPr>
  </w:style>
  <w:style w:type="paragraph" w:customStyle="1" w:styleId="afffffffff6">
    <w:name w:val="Об таб лево"/>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123">
    <w:name w:val="Об таб лево12"/>
    <w:basedOn w:val="af4"/>
    <w:rsid w:val="00B36C27"/>
    <w:pPr>
      <w:spacing w:after="0" w:line="240" w:lineRule="auto"/>
    </w:pPr>
    <w:rPr>
      <w:rFonts w:ascii="Times New Roman" w:eastAsia="Times New Roman" w:hAnsi="Times New Roman" w:cs="Times New Roman"/>
      <w:sz w:val="24"/>
      <w:szCs w:val="24"/>
      <w:lang w:eastAsia="ru-RU" w:bidi="he-IL"/>
    </w:rPr>
  </w:style>
  <w:style w:type="paragraph" w:customStyle="1" w:styleId="112">
    <w:name w:val="Об таб лево11"/>
    <w:basedOn w:val="123"/>
    <w:rsid w:val="00B36C27"/>
    <w:rPr>
      <w:sz w:val="22"/>
      <w:szCs w:val="22"/>
    </w:rPr>
  </w:style>
  <w:style w:type="paragraph" w:customStyle="1" w:styleId="afffffffff7">
    <w:name w:val="Об таб право"/>
    <w:basedOn w:val="af4"/>
    <w:rsid w:val="00B36C27"/>
    <w:pPr>
      <w:spacing w:after="0" w:line="240" w:lineRule="auto"/>
      <w:jc w:val="right"/>
    </w:pPr>
    <w:rPr>
      <w:rFonts w:ascii="Times New Roman" w:eastAsia="Times New Roman" w:hAnsi="Times New Roman" w:cs="Times New Roman"/>
      <w:sz w:val="28"/>
      <w:szCs w:val="28"/>
      <w:lang w:eastAsia="ru-RU" w:bidi="he-IL"/>
    </w:rPr>
  </w:style>
  <w:style w:type="paragraph" w:customStyle="1" w:styleId="124">
    <w:name w:val="Об таб право12"/>
    <w:basedOn w:val="af4"/>
    <w:rsid w:val="00B36C27"/>
    <w:pPr>
      <w:spacing w:after="0" w:line="240" w:lineRule="auto"/>
      <w:jc w:val="right"/>
    </w:pPr>
    <w:rPr>
      <w:rFonts w:ascii="Times New Roman" w:eastAsia="Times New Roman" w:hAnsi="Times New Roman" w:cs="Times New Roman"/>
      <w:sz w:val="24"/>
      <w:szCs w:val="24"/>
      <w:lang w:eastAsia="ru-RU" w:bidi="he-IL"/>
    </w:rPr>
  </w:style>
  <w:style w:type="paragraph" w:customStyle="1" w:styleId="113">
    <w:name w:val="Об таб право11"/>
    <w:basedOn w:val="124"/>
    <w:rsid w:val="00B36C27"/>
    <w:rPr>
      <w:sz w:val="22"/>
      <w:szCs w:val="22"/>
    </w:rPr>
  </w:style>
  <w:style w:type="paragraph" w:customStyle="1" w:styleId="afffffffff8">
    <w:name w:val="Об таб центр"/>
    <w:basedOn w:val="af4"/>
    <w:rsid w:val="00B36C27"/>
    <w:pPr>
      <w:spacing w:after="0" w:line="240" w:lineRule="auto"/>
      <w:jc w:val="center"/>
    </w:pPr>
    <w:rPr>
      <w:rFonts w:ascii="Times New Roman" w:eastAsia="Times New Roman" w:hAnsi="Times New Roman" w:cs="Times New Roman"/>
      <w:sz w:val="28"/>
      <w:szCs w:val="28"/>
      <w:lang w:eastAsia="ru-RU" w:bidi="he-IL"/>
    </w:rPr>
  </w:style>
  <w:style w:type="paragraph" w:customStyle="1" w:styleId="125">
    <w:name w:val="Об таб центр12"/>
    <w:basedOn w:val="af4"/>
    <w:rsid w:val="00B36C27"/>
    <w:pPr>
      <w:spacing w:after="0" w:line="240" w:lineRule="auto"/>
      <w:jc w:val="center"/>
    </w:pPr>
    <w:rPr>
      <w:rFonts w:ascii="Times New Roman" w:eastAsia="Times New Roman" w:hAnsi="Times New Roman" w:cs="Times New Roman"/>
      <w:sz w:val="24"/>
      <w:szCs w:val="24"/>
      <w:lang w:eastAsia="ru-RU" w:bidi="he-IL"/>
    </w:rPr>
  </w:style>
  <w:style w:type="paragraph" w:customStyle="1" w:styleId="114">
    <w:name w:val="Об таб центр11"/>
    <w:basedOn w:val="125"/>
    <w:rsid w:val="00B36C27"/>
    <w:rPr>
      <w:sz w:val="22"/>
      <w:szCs w:val="22"/>
    </w:rPr>
  </w:style>
  <w:style w:type="paragraph" w:customStyle="1" w:styleId="1fff">
    <w:name w:val="Об уп1"/>
    <w:basedOn w:val="af4"/>
    <w:rsid w:val="00B36C27"/>
    <w:pPr>
      <w:spacing w:after="0" w:line="240" w:lineRule="auto"/>
      <w:ind w:firstLine="720"/>
      <w:jc w:val="both"/>
    </w:pPr>
    <w:rPr>
      <w:rFonts w:ascii="Times New Roman" w:eastAsia="Times New Roman" w:hAnsi="Times New Roman" w:cs="Times New Roman"/>
      <w:spacing w:val="-2"/>
      <w:sz w:val="28"/>
      <w:szCs w:val="28"/>
      <w:lang w:eastAsia="ru-RU" w:bidi="he-IL"/>
    </w:rPr>
  </w:style>
  <w:style w:type="paragraph" w:customStyle="1" w:styleId="1fff0">
    <w:name w:val="Об уп1список"/>
    <w:basedOn w:val="afffffffff5"/>
    <w:rsid w:val="00B36C27"/>
    <w:pPr>
      <w:tabs>
        <w:tab w:val="clear" w:pos="992"/>
      </w:tabs>
      <w:ind w:firstLine="0"/>
    </w:pPr>
    <w:rPr>
      <w:spacing w:val="-2"/>
    </w:rPr>
  </w:style>
  <w:style w:type="paragraph" w:customStyle="1" w:styleId="2fd">
    <w:name w:val="Об уп2"/>
    <w:basedOn w:val="af4"/>
    <w:rsid w:val="00B36C27"/>
    <w:pPr>
      <w:spacing w:after="0" w:line="240" w:lineRule="auto"/>
      <w:ind w:firstLine="720"/>
      <w:jc w:val="both"/>
    </w:pPr>
    <w:rPr>
      <w:rFonts w:ascii="Times New Roman" w:eastAsia="Times New Roman" w:hAnsi="Times New Roman" w:cs="Times New Roman"/>
      <w:spacing w:val="-4"/>
      <w:sz w:val="28"/>
      <w:szCs w:val="28"/>
      <w:lang w:eastAsia="ru-RU" w:bidi="he-IL"/>
    </w:rPr>
  </w:style>
  <w:style w:type="paragraph" w:customStyle="1" w:styleId="2fe">
    <w:name w:val="Об уп2список"/>
    <w:basedOn w:val="afffffffff5"/>
    <w:rsid w:val="00B36C27"/>
    <w:pPr>
      <w:tabs>
        <w:tab w:val="clear" w:pos="992"/>
      </w:tabs>
      <w:ind w:firstLine="0"/>
    </w:pPr>
    <w:rPr>
      <w:spacing w:val="-4"/>
    </w:rPr>
  </w:style>
  <w:style w:type="paragraph" w:customStyle="1" w:styleId="3f8">
    <w:name w:val="Об уп3"/>
    <w:basedOn w:val="af4"/>
    <w:rsid w:val="00B36C27"/>
    <w:pPr>
      <w:spacing w:after="0" w:line="240" w:lineRule="auto"/>
      <w:ind w:firstLine="720"/>
      <w:jc w:val="both"/>
    </w:pPr>
    <w:rPr>
      <w:rFonts w:ascii="Times New Roman" w:eastAsia="Times New Roman" w:hAnsi="Times New Roman" w:cs="Times New Roman"/>
      <w:spacing w:val="-6"/>
      <w:sz w:val="28"/>
      <w:szCs w:val="28"/>
      <w:lang w:eastAsia="ru-RU" w:bidi="he-IL"/>
    </w:rPr>
  </w:style>
  <w:style w:type="paragraph" w:customStyle="1" w:styleId="3f9">
    <w:name w:val="Об уп3список"/>
    <w:basedOn w:val="afffffffff5"/>
    <w:rsid w:val="00B36C27"/>
    <w:pPr>
      <w:tabs>
        <w:tab w:val="clear" w:pos="992"/>
      </w:tabs>
      <w:ind w:firstLine="0"/>
    </w:pPr>
    <w:rPr>
      <w:spacing w:val="-6"/>
    </w:rPr>
  </w:style>
  <w:style w:type="paragraph" w:customStyle="1" w:styleId="4f1">
    <w:name w:val="Об уп4"/>
    <w:basedOn w:val="af4"/>
    <w:rsid w:val="00B36C27"/>
    <w:pPr>
      <w:spacing w:after="0" w:line="240" w:lineRule="auto"/>
      <w:ind w:firstLine="720"/>
      <w:jc w:val="both"/>
    </w:pPr>
    <w:rPr>
      <w:rFonts w:ascii="Times New Roman" w:eastAsia="Times New Roman" w:hAnsi="Times New Roman" w:cs="Times New Roman"/>
      <w:spacing w:val="-8"/>
      <w:sz w:val="28"/>
      <w:szCs w:val="28"/>
      <w:lang w:eastAsia="ru-RU" w:bidi="he-IL"/>
    </w:rPr>
  </w:style>
  <w:style w:type="paragraph" w:customStyle="1" w:styleId="4f2">
    <w:name w:val="Об уп4список"/>
    <w:basedOn w:val="afffffffff5"/>
    <w:rsid w:val="00B36C27"/>
    <w:pPr>
      <w:tabs>
        <w:tab w:val="clear" w:pos="992"/>
      </w:tabs>
      <w:ind w:firstLine="0"/>
    </w:pPr>
    <w:rPr>
      <w:spacing w:val="-8"/>
    </w:rPr>
  </w:style>
  <w:style w:type="paragraph" w:customStyle="1" w:styleId="59">
    <w:name w:val="Об уп5"/>
    <w:basedOn w:val="af4"/>
    <w:rsid w:val="00B36C27"/>
    <w:pPr>
      <w:spacing w:after="0" w:line="240" w:lineRule="auto"/>
      <w:ind w:firstLine="720"/>
      <w:jc w:val="both"/>
    </w:pPr>
    <w:rPr>
      <w:rFonts w:ascii="Times New Roman" w:eastAsia="Times New Roman" w:hAnsi="Times New Roman" w:cs="Times New Roman"/>
      <w:spacing w:val="-10"/>
      <w:sz w:val="28"/>
      <w:szCs w:val="28"/>
      <w:lang w:eastAsia="ru-RU" w:bidi="he-IL"/>
    </w:rPr>
  </w:style>
  <w:style w:type="paragraph" w:customStyle="1" w:styleId="5a">
    <w:name w:val="Об уп5список"/>
    <w:basedOn w:val="afffffffff5"/>
    <w:rsid w:val="00B36C27"/>
    <w:pPr>
      <w:tabs>
        <w:tab w:val="clear" w:pos="992"/>
      </w:tabs>
      <w:ind w:firstLine="0"/>
    </w:pPr>
    <w:rPr>
      <w:spacing w:val="-10"/>
    </w:rPr>
  </w:style>
  <w:style w:type="paragraph" w:customStyle="1" w:styleId="afffffffff9">
    <w:name w:val="Рамка"/>
    <w:basedOn w:val="af4"/>
    <w:rsid w:val="00B36C27"/>
    <w:pPr>
      <w:spacing w:after="0" w:line="240" w:lineRule="auto"/>
      <w:jc w:val="center"/>
    </w:pPr>
    <w:rPr>
      <w:rFonts w:ascii="Times New Roman" w:eastAsia="Times New Roman" w:hAnsi="Times New Roman" w:cs="Times New Roman"/>
      <w:sz w:val="16"/>
      <w:szCs w:val="16"/>
      <w:lang w:eastAsia="ru-RU" w:bidi="he-IL"/>
    </w:rPr>
  </w:style>
  <w:style w:type="paragraph" w:customStyle="1" w:styleId="afffffffffa">
    <w:name w:val="Смета"/>
    <w:rsid w:val="00B36C27"/>
    <w:pPr>
      <w:spacing w:after="0" w:line="240" w:lineRule="auto"/>
    </w:pPr>
    <w:rPr>
      <w:rFonts w:ascii="Courier New" w:eastAsia="MS Mincho" w:hAnsi="Courier New" w:cs="Courier New"/>
      <w:sz w:val="19"/>
      <w:szCs w:val="19"/>
      <w:lang w:eastAsia="ru-RU" w:bidi="he-IL"/>
    </w:rPr>
  </w:style>
  <w:style w:type="paragraph" w:customStyle="1" w:styleId="afffffffffb">
    <w:name w:val="Стиль по центру"/>
    <w:basedOn w:val="af4"/>
    <w:rsid w:val="00B36C27"/>
    <w:pPr>
      <w:spacing w:after="0" w:line="240" w:lineRule="auto"/>
      <w:jc w:val="center"/>
    </w:pPr>
    <w:rPr>
      <w:rFonts w:ascii="Times New Roman" w:eastAsia="Times New Roman" w:hAnsi="Times New Roman" w:cs="Times New Roman"/>
      <w:sz w:val="28"/>
      <w:szCs w:val="28"/>
      <w:lang w:eastAsia="ru-RU" w:bidi="he-IL"/>
    </w:rPr>
  </w:style>
  <w:style w:type="paragraph" w:customStyle="1" w:styleId="afffffffffc">
    <w:name w:val="текст примечания"/>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afffffffffd">
    <w:name w:val="указатель"/>
    <w:basedOn w:val="af4"/>
    <w:next w:val="af4"/>
    <w:rsid w:val="00B36C27"/>
    <w:pPr>
      <w:spacing w:after="0" w:line="240" w:lineRule="auto"/>
      <w:ind w:firstLine="720"/>
      <w:jc w:val="both"/>
    </w:pPr>
    <w:rPr>
      <w:rFonts w:ascii="Times New Roman" w:eastAsia="Times New Roman" w:hAnsi="Times New Roman" w:cs="Times New Roman"/>
      <w:sz w:val="28"/>
      <w:szCs w:val="28"/>
      <w:lang w:eastAsia="ru-RU" w:bidi="he-IL"/>
    </w:rPr>
  </w:style>
  <w:style w:type="paragraph" w:customStyle="1" w:styleId="1fff1">
    <w:name w:val="указатель 1"/>
    <w:basedOn w:val="af4"/>
    <w:next w:val="af4"/>
    <w:autoRedefine/>
    <w:rsid w:val="00B36C27"/>
    <w:pPr>
      <w:tabs>
        <w:tab w:val="right" w:leader="dot" w:pos="3796"/>
      </w:tabs>
      <w:spacing w:after="0" w:line="240" w:lineRule="auto"/>
      <w:ind w:left="200" w:hanging="200"/>
      <w:jc w:val="both"/>
    </w:pPr>
    <w:rPr>
      <w:rFonts w:ascii="Times New Roman" w:eastAsia="Times New Roman" w:hAnsi="Times New Roman" w:cs="Times New Roman"/>
      <w:sz w:val="28"/>
      <w:szCs w:val="28"/>
      <w:lang w:eastAsia="ru-RU" w:bidi="he-IL"/>
    </w:rPr>
  </w:style>
  <w:style w:type="paragraph" w:customStyle="1" w:styleId="2ff">
    <w:name w:val="указатель 2"/>
    <w:basedOn w:val="af4"/>
    <w:next w:val="af4"/>
    <w:autoRedefine/>
    <w:rsid w:val="00B36C27"/>
    <w:pPr>
      <w:tabs>
        <w:tab w:val="right" w:leader="dot" w:pos="3796"/>
      </w:tabs>
      <w:spacing w:after="0" w:line="240" w:lineRule="auto"/>
      <w:ind w:left="400" w:hanging="200"/>
      <w:jc w:val="both"/>
    </w:pPr>
    <w:rPr>
      <w:rFonts w:ascii="Times New Roman" w:eastAsia="Times New Roman" w:hAnsi="Times New Roman" w:cs="Times New Roman"/>
      <w:sz w:val="28"/>
      <w:szCs w:val="28"/>
      <w:lang w:eastAsia="ru-RU" w:bidi="he-IL"/>
    </w:rPr>
  </w:style>
  <w:style w:type="paragraph" w:customStyle="1" w:styleId="3fa">
    <w:name w:val="указатель 3"/>
    <w:basedOn w:val="af4"/>
    <w:next w:val="af4"/>
    <w:autoRedefine/>
    <w:rsid w:val="00B36C27"/>
    <w:pPr>
      <w:tabs>
        <w:tab w:val="right" w:leader="dot" w:pos="3796"/>
      </w:tabs>
      <w:spacing w:after="0" w:line="240" w:lineRule="auto"/>
      <w:ind w:left="600" w:hanging="200"/>
      <w:jc w:val="both"/>
    </w:pPr>
    <w:rPr>
      <w:rFonts w:ascii="Times New Roman" w:eastAsia="Times New Roman" w:hAnsi="Times New Roman" w:cs="Times New Roman"/>
      <w:sz w:val="28"/>
      <w:szCs w:val="28"/>
      <w:lang w:eastAsia="ru-RU" w:bidi="he-IL"/>
    </w:rPr>
  </w:style>
  <w:style w:type="paragraph" w:customStyle="1" w:styleId="4f3">
    <w:name w:val="указатель 4"/>
    <w:basedOn w:val="af4"/>
    <w:next w:val="af4"/>
    <w:autoRedefine/>
    <w:rsid w:val="00B36C27"/>
    <w:pPr>
      <w:tabs>
        <w:tab w:val="right" w:leader="dot" w:pos="3796"/>
      </w:tabs>
      <w:spacing w:after="0" w:line="240" w:lineRule="auto"/>
      <w:ind w:left="800" w:hanging="200"/>
      <w:jc w:val="both"/>
    </w:pPr>
    <w:rPr>
      <w:rFonts w:ascii="Times New Roman" w:eastAsia="Times New Roman" w:hAnsi="Times New Roman" w:cs="Times New Roman"/>
      <w:sz w:val="28"/>
      <w:szCs w:val="28"/>
      <w:lang w:eastAsia="ru-RU" w:bidi="he-IL"/>
    </w:rPr>
  </w:style>
  <w:style w:type="paragraph" w:customStyle="1" w:styleId="5b">
    <w:name w:val="указатель 5"/>
    <w:basedOn w:val="af4"/>
    <w:next w:val="af4"/>
    <w:autoRedefine/>
    <w:rsid w:val="00B36C27"/>
    <w:pPr>
      <w:tabs>
        <w:tab w:val="right" w:leader="dot" w:pos="3796"/>
      </w:tabs>
      <w:spacing w:after="0" w:line="240" w:lineRule="auto"/>
      <w:ind w:left="1000" w:hanging="200"/>
      <w:jc w:val="both"/>
    </w:pPr>
    <w:rPr>
      <w:rFonts w:ascii="Times New Roman" w:eastAsia="Times New Roman" w:hAnsi="Times New Roman" w:cs="Times New Roman"/>
      <w:sz w:val="28"/>
      <w:szCs w:val="28"/>
      <w:lang w:eastAsia="ru-RU" w:bidi="he-IL"/>
    </w:rPr>
  </w:style>
  <w:style w:type="paragraph" w:customStyle="1" w:styleId="63">
    <w:name w:val="указатель 6"/>
    <w:basedOn w:val="af4"/>
    <w:next w:val="af4"/>
    <w:autoRedefine/>
    <w:rsid w:val="00B36C27"/>
    <w:pPr>
      <w:tabs>
        <w:tab w:val="right" w:leader="dot" w:pos="3796"/>
      </w:tabs>
      <w:spacing w:after="0" w:line="240" w:lineRule="auto"/>
      <w:ind w:left="1200" w:hanging="200"/>
      <w:jc w:val="both"/>
    </w:pPr>
    <w:rPr>
      <w:rFonts w:ascii="Times New Roman" w:eastAsia="Times New Roman" w:hAnsi="Times New Roman" w:cs="Times New Roman"/>
      <w:sz w:val="28"/>
      <w:szCs w:val="28"/>
      <w:lang w:eastAsia="ru-RU" w:bidi="he-IL"/>
    </w:rPr>
  </w:style>
  <w:style w:type="paragraph" w:customStyle="1" w:styleId="73">
    <w:name w:val="указатель 7"/>
    <w:basedOn w:val="af4"/>
    <w:next w:val="af4"/>
    <w:autoRedefine/>
    <w:rsid w:val="00B36C27"/>
    <w:pPr>
      <w:tabs>
        <w:tab w:val="right" w:leader="dot" w:pos="3796"/>
      </w:tabs>
      <w:spacing w:after="0" w:line="240" w:lineRule="auto"/>
      <w:ind w:left="1400" w:hanging="200"/>
      <w:jc w:val="both"/>
    </w:pPr>
    <w:rPr>
      <w:rFonts w:ascii="Times New Roman" w:eastAsia="Times New Roman" w:hAnsi="Times New Roman" w:cs="Times New Roman"/>
      <w:sz w:val="28"/>
      <w:szCs w:val="28"/>
      <w:lang w:eastAsia="ru-RU" w:bidi="he-IL"/>
    </w:rPr>
  </w:style>
  <w:style w:type="paragraph" w:customStyle="1" w:styleId="83">
    <w:name w:val="указатель 8"/>
    <w:basedOn w:val="af4"/>
    <w:next w:val="af4"/>
    <w:autoRedefine/>
    <w:rsid w:val="00B36C27"/>
    <w:pPr>
      <w:tabs>
        <w:tab w:val="right" w:leader="dot" w:pos="3796"/>
      </w:tabs>
      <w:spacing w:after="0" w:line="240" w:lineRule="auto"/>
      <w:ind w:left="1600" w:hanging="200"/>
      <w:jc w:val="both"/>
    </w:pPr>
    <w:rPr>
      <w:rFonts w:ascii="Times New Roman" w:eastAsia="Times New Roman" w:hAnsi="Times New Roman" w:cs="Times New Roman"/>
      <w:sz w:val="28"/>
      <w:szCs w:val="28"/>
      <w:lang w:eastAsia="ru-RU" w:bidi="he-IL"/>
    </w:rPr>
  </w:style>
  <w:style w:type="paragraph" w:customStyle="1" w:styleId="92">
    <w:name w:val="указатель 9"/>
    <w:basedOn w:val="af4"/>
    <w:next w:val="af4"/>
    <w:autoRedefine/>
    <w:rsid w:val="00B36C27"/>
    <w:pPr>
      <w:tabs>
        <w:tab w:val="right" w:leader="dot" w:pos="3796"/>
      </w:tabs>
      <w:spacing w:after="0" w:line="240" w:lineRule="auto"/>
      <w:ind w:left="1800" w:hanging="200"/>
      <w:jc w:val="both"/>
    </w:pPr>
    <w:rPr>
      <w:rFonts w:ascii="Times New Roman" w:eastAsia="Times New Roman" w:hAnsi="Times New Roman" w:cs="Times New Roman"/>
      <w:sz w:val="28"/>
      <w:szCs w:val="28"/>
      <w:lang w:eastAsia="ru-RU" w:bidi="he-IL"/>
    </w:rPr>
  </w:style>
  <w:style w:type="paragraph" w:customStyle="1" w:styleId="afffffffffe">
    <w:name w:val="ЭФИ"/>
    <w:basedOn w:val="af4"/>
    <w:rsid w:val="00B36C27"/>
    <w:pPr>
      <w:spacing w:after="0" w:line="240" w:lineRule="auto"/>
      <w:jc w:val="center"/>
    </w:pPr>
    <w:rPr>
      <w:rFonts w:ascii="Times New Roman" w:eastAsia="Times New Roman" w:hAnsi="Times New Roman" w:cs="Times New Roman"/>
      <w:sz w:val="20"/>
      <w:szCs w:val="20"/>
      <w:lang w:eastAsia="ru-RU" w:bidi="he-IL"/>
    </w:rPr>
  </w:style>
  <w:style w:type="paragraph" w:customStyle="1" w:styleId="affffffffff">
    <w:name w:val="Таблица_Строка"/>
    <w:basedOn w:val="af4"/>
    <w:rsid w:val="00B36C27"/>
    <w:pPr>
      <w:spacing w:before="120" w:after="0" w:line="240" w:lineRule="auto"/>
    </w:pPr>
    <w:rPr>
      <w:rFonts w:ascii="Arial" w:eastAsia="Batang" w:hAnsi="Arial" w:cs="Times New Roman"/>
      <w:snapToGrid w:val="0"/>
      <w:sz w:val="20"/>
      <w:szCs w:val="20"/>
      <w:lang w:eastAsia="ru-RU"/>
    </w:rPr>
  </w:style>
  <w:style w:type="paragraph" w:customStyle="1" w:styleId="affffffffff0">
    <w:name w:val="Таблица_Шапка"/>
    <w:basedOn w:val="af4"/>
    <w:rsid w:val="00B36C27"/>
    <w:pPr>
      <w:spacing w:after="0" w:line="240" w:lineRule="auto"/>
      <w:jc w:val="center"/>
    </w:pPr>
    <w:rPr>
      <w:rFonts w:ascii="Arial" w:eastAsia="Batang" w:hAnsi="Arial" w:cs="Times New Roman"/>
      <w:b/>
      <w:snapToGrid w:val="0"/>
      <w:sz w:val="20"/>
      <w:szCs w:val="20"/>
      <w:lang w:eastAsia="ru-RU"/>
    </w:rPr>
  </w:style>
  <w:style w:type="paragraph" w:customStyle="1" w:styleId="affffffffff1">
    <w:name w:val="номер ИЦ"/>
    <w:basedOn w:val="af4"/>
    <w:autoRedefine/>
    <w:rsid w:val="00B36C27"/>
    <w:pPr>
      <w:spacing w:after="0" w:line="240" w:lineRule="auto"/>
      <w:jc w:val="center"/>
    </w:pPr>
    <w:rPr>
      <w:rFonts w:ascii="Times New Roman" w:eastAsia="Times New Roman" w:hAnsi="Times New Roman" w:cs="Times New Roman"/>
      <w:sz w:val="24"/>
      <w:szCs w:val="20"/>
      <w:lang w:eastAsia="ru-RU"/>
    </w:rPr>
  </w:style>
  <w:style w:type="paragraph" w:customStyle="1" w:styleId="ConsTitle">
    <w:name w:val="ConsTitle"/>
    <w:rsid w:val="00B36C2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18pt">
    <w:name w:val="1 Обычный по центру с отступом перед 18 pt Знак Знак Знак"/>
    <w:basedOn w:val="af4"/>
    <w:next w:val="af4"/>
    <w:link w:val="118pt0"/>
    <w:autoRedefine/>
    <w:rsid w:val="00B36C27"/>
    <w:pPr>
      <w:spacing w:before="120" w:after="0" w:line="240" w:lineRule="auto"/>
      <w:jc w:val="center"/>
    </w:pPr>
    <w:rPr>
      <w:rFonts w:ascii="Times New Roman" w:eastAsia="Times New Roman" w:hAnsi="Times New Roman" w:cs="Times New Roman"/>
      <w:sz w:val="24"/>
      <w:szCs w:val="20"/>
      <w:lang w:val="x-none" w:eastAsia="x-none"/>
    </w:rPr>
  </w:style>
  <w:style w:type="character" w:customStyle="1" w:styleId="118pt0">
    <w:name w:val="1 Обычный по центру с отступом перед 18 pt Знак Знак Знак Знак"/>
    <w:link w:val="118pt"/>
    <w:rsid w:val="00B36C27"/>
    <w:rPr>
      <w:rFonts w:ascii="Times New Roman" w:eastAsia="Times New Roman" w:hAnsi="Times New Roman" w:cs="Times New Roman"/>
      <w:sz w:val="24"/>
      <w:szCs w:val="20"/>
      <w:lang w:val="x-none" w:eastAsia="x-none"/>
    </w:rPr>
  </w:style>
  <w:style w:type="paragraph" w:customStyle="1" w:styleId="118pt1">
    <w:name w:val="1 Обычный по центру с отступом перед 18 pt Знак"/>
    <w:basedOn w:val="af4"/>
    <w:next w:val="af4"/>
    <w:link w:val="118pt2"/>
    <w:autoRedefine/>
    <w:rsid w:val="00B36C27"/>
    <w:pPr>
      <w:spacing w:before="240" w:after="120" w:line="240" w:lineRule="auto"/>
      <w:jc w:val="center"/>
    </w:pPr>
    <w:rPr>
      <w:rFonts w:ascii="Times New Roman" w:eastAsia="Times New Roman" w:hAnsi="Times New Roman" w:cs="Times New Roman"/>
      <w:sz w:val="24"/>
      <w:szCs w:val="20"/>
      <w:lang w:val="x-none" w:eastAsia="x-none"/>
    </w:rPr>
  </w:style>
  <w:style w:type="character" w:customStyle="1" w:styleId="118pt2">
    <w:name w:val="1 Обычный по центру с отступом перед 18 pt Знак Знак"/>
    <w:link w:val="118pt1"/>
    <w:rsid w:val="00B36C27"/>
    <w:rPr>
      <w:rFonts w:ascii="Times New Roman" w:eastAsia="Times New Roman" w:hAnsi="Times New Roman" w:cs="Times New Roman"/>
      <w:sz w:val="24"/>
      <w:szCs w:val="20"/>
      <w:lang w:val="x-none" w:eastAsia="x-none"/>
    </w:rPr>
  </w:style>
  <w:style w:type="paragraph" w:customStyle="1" w:styleId="118pt3">
    <w:name w:val="1 Обычный по центру с отступом перед 18 pt Знак Знак Знак Знак Знак"/>
    <w:basedOn w:val="af4"/>
    <w:next w:val="af4"/>
    <w:link w:val="118pt4"/>
    <w:autoRedefine/>
    <w:rsid w:val="00B36C27"/>
    <w:pPr>
      <w:spacing w:before="120" w:after="0" w:line="240" w:lineRule="auto"/>
      <w:jc w:val="center"/>
    </w:pPr>
    <w:rPr>
      <w:rFonts w:ascii="Times New Roman" w:eastAsia="Times New Roman" w:hAnsi="Times New Roman" w:cs="Times New Roman"/>
      <w:sz w:val="24"/>
      <w:szCs w:val="20"/>
      <w:lang w:val="x-none" w:eastAsia="x-none"/>
    </w:rPr>
  </w:style>
  <w:style w:type="character" w:customStyle="1" w:styleId="118pt4">
    <w:name w:val="1 Обычный по центру с отступом перед 18 pt Знак Знак Знак Знак Знак Знак"/>
    <w:link w:val="118pt3"/>
    <w:rsid w:val="00B36C27"/>
    <w:rPr>
      <w:rFonts w:ascii="Times New Roman" w:eastAsia="Times New Roman" w:hAnsi="Times New Roman" w:cs="Times New Roman"/>
      <w:sz w:val="24"/>
      <w:szCs w:val="20"/>
      <w:lang w:val="x-none" w:eastAsia="x-none"/>
    </w:rPr>
  </w:style>
  <w:style w:type="character" w:customStyle="1" w:styleId="84">
    <w:name w:val="Знак Знак8"/>
    <w:rsid w:val="00B36C27"/>
    <w:rPr>
      <w:sz w:val="28"/>
      <w:szCs w:val="24"/>
      <w:lang w:val="ru-RU" w:eastAsia="ru-RU" w:bidi="ar-SA"/>
    </w:rPr>
  </w:style>
  <w:style w:type="paragraph" w:customStyle="1" w:styleId="FR1">
    <w:name w:val="FR1"/>
    <w:rsid w:val="00B36C27"/>
    <w:pPr>
      <w:widowControl w:val="0"/>
      <w:autoSpaceDE w:val="0"/>
      <w:autoSpaceDN w:val="0"/>
      <w:adjustRightInd w:val="0"/>
      <w:spacing w:after="0" w:line="240" w:lineRule="auto"/>
      <w:ind w:left="240"/>
    </w:pPr>
    <w:rPr>
      <w:rFonts w:ascii="Arial" w:eastAsia="Times New Roman" w:hAnsi="Arial" w:cs="Times New Roman"/>
      <w:sz w:val="28"/>
      <w:szCs w:val="20"/>
      <w:lang w:eastAsia="ru-RU"/>
    </w:rPr>
  </w:style>
  <w:style w:type="character" w:customStyle="1" w:styleId="style91">
    <w:name w:val="style91"/>
    <w:rsid w:val="00B36C27"/>
    <w:rPr>
      <w:sz w:val="20"/>
      <w:szCs w:val="20"/>
    </w:rPr>
  </w:style>
  <w:style w:type="paragraph" w:customStyle="1" w:styleId="1fff2">
    <w:name w:val="Знак Знак Знак Знак1"/>
    <w:basedOn w:val="af4"/>
    <w:rsid w:val="00B36C27"/>
    <w:pPr>
      <w:keepLines/>
      <w:spacing w:after="160" w:line="240" w:lineRule="exact"/>
    </w:pPr>
    <w:rPr>
      <w:rFonts w:ascii="Verdana" w:eastAsia="MS Mincho" w:hAnsi="Verdana" w:cs="Franklin Gothic Book"/>
      <w:sz w:val="20"/>
      <w:szCs w:val="20"/>
      <w:lang w:val="en-US"/>
    </w:rPr>
  </w:style>
  <w:style w:type="character" w:customStyle="1" w:styleId="affffffffff2">
    <w:name w:val="заголовок раздела Знак"/>
    <w:link w:val="affffffffff3"/>
    <w:locked/>
    <w:rsid w:val="00B36C27"/>
    <w:rPr>
      <w:b/>
      <w:sz w:val="28"/>
      <w:szCs w:val="19"/>
    </w:rPr>
  </w:style>
  <w:style w:type="paragraph" w:customStyle="1" w:styleId="affffffffff3">
    <w:name w:val="заголовок раздела"/>
    <w:basedOn w:val="af4"/>
    <w:link w:val="affffffffff2"/>
    <w:rsid w:val="00B36C27"/>
    <w:pPr>
      <w:spacing w:before="240" w:after="240" w:line="240" w:lineRule="auto"/>
      <w:ind w:firstLine="851"/>
    </w:pPr>
    <w:rPr>
      <w:b/>
      <w:sz w:val="28"/>
      <w:szCs w:val="19"/>
    </w:rPr>
  </w:style>
  <w:style w:type="paragraph" w:customStyle="1" w:styleId="DefaultParagraphFontParaCharChar">
    <w:name w:val="Default Paragraph Font Para Char Char Знак Знак Знак Знак"/>
    <w:basedOn w:val="af4"/>
    <w:rsid w:val="00B36C27"/>
    <w:pPr>
      <w:spacing w:after="160" w:line="240" w:lineRule="exact"/>
    </w:pPr>
    <w:rPr>
      <w:rFonts w:ascii="Verdana" w:eastAsia="Times New Roman" w:hAnsi="Verdana" w:cs="Verdana"/>
      <w:sz w:val="20"/>
      <w:szCs w:val="20"/>
      <w:lang w:val="en-US"/>
    </w:rPr>
  </w:style>
  <w:style w:type="paragraph" w:customStyle="1" w:styleId="11">
    <w:name w:val="Ст1"/>
    <w:basedOn w:val="af4"/>
    <w:rsid w:val="00B36C27"/>
    <w:pPr>
      <w:numPr>
        <w:numId w:val="21"/>
      </w:numPr>
      <w:spacing w:after="0" w:line="240" w:lineRule="auto"/>
      <w:ind w:left="0" w:firstLine="709"/>
      <w:jc w:val="both"/>
    </w:pPr>
    <w:rPr>
      <w:rFonts w:ascii="Times New Roman" w:eastAsia="Times New Roman" w:hAnsi="Times New Roman" w:cs="Times New Roman"/>
      <w:b/>
      <w:sz w:val="28"/>
      <w:szCs w:val="24"/>
      <w:lang w:eastAsia="ru-RU"/>
    </w:rPr>
  </w:style>
  <w:style w:type="paragraph" w:customStyle="1" w:styleId="101">
    <w:name w:val="Ст1 + Первая строка:  0 см"/>
    <w:basedOn w:val="11"/>
    <w:rsid w:val="00B36C27"/>
    <w:pPr>
      <w:numPr>
        <w:numId w:val="0"/>
      </w:numPr>
    </w:pPr>
  </w:style>
  <w:style w:type="paragraph" w:customStyle="1" w:styleId="2ff0">
    <w:name w:val="Ст2"/>
    <w:basedOn w:val="af4"/>
    <w:rsid w:val="00B36C27"/>
    <w:pPr>
      <w:spacing w:after="0" w:line="240" w:lineRule="auto"/>
      <w:jc w:val="both"/>
    </w:pPr>
    <w:rPr>
      <w:rFonts w:ascii="Times New Roman" w:eastAsia="Times New Roman" w:hAnsi="Times New Roman" w:cs="Times New Roman"/>
      <w:sz w:val="28"/>
      <w:szCs w:val="24"/>
      <w:lang w:eastAsia="ru-RU"/>
    </w:rPr>
  </w:style>
  <w:style w:type="paragraph" w:customStyle="1" w:styleId="1fff3">
    <w:name w:val="Обычный (веб)1"/>
    <w:basedOn w:val="af4"/>
    <w:rsid w:val="00B36C27"/>
    <w:pPr>
      <w:overflowPunct w:val="0"/>
      <w:autoSpaceDE w:val="0"/>
      <w:autoSpaceDN w:val="0"/>
      <w:adjustRightInd w:val="0"/>
      <w:spacing w:before="100" w:after="100" w:line="240" w:lineRule="atLeast"/>
      <w:ind w:right="140"/>
      <w:textAlignment w:val="baseline"/>
    </w:pPr>
    <w:rPr>
      <w:rFonts w:ascii="Times New Roman" w:eastAsia="Times New Roman" w:hAnsi="Times New Roman" w:cs="Times New Roman"/>
      <w:sz w:val="24"/>
      <w:szCs w:val="20"/>
      <w:lang w:eastAsia="ru-RU"/>
    </w:rPr>
  </w:style>
  <w:style w:type="character" w:customStyle="1" w:styleId="313">
    <w:name w:val="Основной текст 31 Знак"/>
    <w:link w:val="311"/>
    <w:rsid w:val="00B36C27"/>
    <w:rPr>
      <w:rFonts w:ascii="Times New Roman" w:eastAsia="Times New Roman" w:hAnsi="Times New Roman" w:cs="Times New Roman"/>
      <w:sz w:val="24"/>
      <w:szCs w:val="20"/>
      <w:lang w:val="x-none" w:eastAsia="ar-SA"/>
    </w:rPr>
  </w:style>
  <w:style w:type="character" w:customStyle="1" w:styleId="38">
    <w:name w:val="Название объекта Знак3"/>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Название объекта1 Знак"/>
    <w:link w:val="afff5"/>
    <w:locked/>
    <w:rsid w:val="00B36C27"/>
    <w:rPr>
      <w:rFonts w:ascii="Times New Roman" w:eastAsia="Times New Roman" w:hAnsi="Times New Roman" w:cs="Times New Roman"/>
      <w:b/>
      <w:bCs/>
      <w:color w:val="4F81BD"/>
      <w:sz w:val="18"/>
      <w:szCs w:val="18"/>
      <w:lang w:eastAsia="ru-RU"/>
    </w:rPr>
  </w:style>
  <w:style w:type="paragraph" w:customStyle="1" w:styleId="affffffffff4">
    <w:name w:val="Основной АРИ"/>
    <w:basedOn w:val="af4"/>
    <w:rsid w:val="00B36C27"/>
    <w:pPr>
      <w:spacing w:after="0" w:line="280" w:lineRule="atLeast"/>
      <w:ind w:firstLine="567"/>
      <w:jc w:val="both"/>
    </w:pPr>
    <w:rPr>
      <w:rFonts w:ascii="Arial" w:eastAsia="Times New Roman" w:hAnsi="Arial" w:cs="Times New Roman"/>
      <w:snapToGrid w:val="0"/>
      <w:sz w:val="26"/>
      <w:szCs w:val="20"/>
      <w:lang w:eastAsia="ru-RU"/>
    </w:rPr>
  </w:style>
  <w:style w:type="character" w:customStyle="1" w:styleId="nobr1">
    <w:name w:val="nobr1"/>
    <w:rsid w:val="00B36C27"/>
  </w:style>
  <w:style w:type="character" w:customStyle="1" w:styleId="8pt">
    <w:name w:val="Основной текст + 8 pt"/>
    <w:aliases w:val="Интервал 0 pt7"/>
    <w:uiPriority w:val="99"/>
    <w:rsid w:val="00B36C27"/>
    <w:rPr>
      <w:rFonts w:ascii="Times New Roman" w:hAnsi="Times New Roman" w:cs="Times New Roman"/>
      <w:noProof/>
      <w:spacing w:val="0"/>
      <w:sz w:val="16"/>
      <w:szCs w:val="16"/>
      <w:u w:val="none"/>
    </w:rPr>
  </w:style>
  <w:style w:type="character" w:customStyle="1" w:styleId="1fff4">
    <w:name w:val="Основной текст + Курсив1"/>
    <w:aliases w:val="Интервал 0 pt8"/>
    <w:uiPriority w:val="99"/>
    <w:rsid w:val="00B36C27"/>
    <w:rPr>
      <w:rFonts w:ascii="Times New Roman" w:hAnsi="Times New Roman" w:cs="Times New Roman"/>
      <w:i/>
      <w:iCs/>
      <w:spacing w:val="2"/>
      <w:sz w:val="23"/>
      <w:szCs w:val="23"/>
      <w:u w:val="none"/>
    </w:rPr>
  </w:style>
  <w:style w:type="paragraph" w:customStyle="1" w:styleId="ConsPlusCell">
    <w:name w:val="ConsPlusCell"/>
    <w:rsid w:val="00B36C2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s30">
    <w:name w:val="s_3"/>
    <w:basedOn w:val="af4"/>
    <w:rsid w:val="00B36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5">
    <w:name w:val="Подпись к таблице_"/>
    <w:link w:val="affffffffff6"/>
    <w:uiPriority w:val="99"/>
    <w:rsid w:val="00B36C27"/>
    <w:rPr>
      <w:rFonts w:ascii="Times New Roman" w:hAnsi="Times New Roman"/>
      <w:spacing w:val="4"/>
      <w:sz w:val="23"/>
      <w:szCs w:val="23"/>
      <w:shd w:val="clear" w:color="auto" w:fill="FFFFFF"/>
    </w:rPr>
  </w:style>
  <w:style w:type="paragraph" w:customStyle="1" w:styleId="affffffffff6">
    <w:name w:val="Подпись к таблице"/>
    <w:basedOn w:val="af4"/>
    <w:link w:val="affffffffff5"/>
    <w:uiPriority w:val="99"/>
    <w:rsid w:val="00B36C27"/>
    <w:pPr>
      <w:widowControl w:val="0"/>
      <w:shd w:val="clear" w:color="auto" w:fill="FFFFFF"/>
      <w:spacing w:after="0" w:line="240" w:lineRule="atLeast"/>
    </w:pPr>
    <w:rPr>
      <w:rFonts w:ascii="Times New Roman" w:hAnsi="Times New Roman"/>
      <w:spacing w:val="4"/>
      <w:sz w:val="23"/>
      <w:szCs w:val="23"/>
    </w:rPr>
  </w:style>
  <w:style w:type="character" w:customStyle="1" w:styleId="10pt">
    <w:name w:val="Основной текст + 10 pt"/>
    <w:aliases w:val="Интервал 0 pt4"/>
    <w:uiPriority w:val="99"/>
    <w:rsid w:val="00B36C27"/>
    <w:rPr>
      <w:rFonts w:ascii="Times New Roman" w:hAnsi="Times New Roman" w:cs="Times New Roman"/>
      <w:noProof/>
      <w:spacing w:val="0"/>
      <w:sz w:val="20"/>
      <w:szCs w:val="20"/>
      <w:u w:val="none"/>
    </w:rPr>
  </w:style>
  <w:style w:type="character" w:customStyle="1" w:styleId="affffffffff7">
    <w:name w:val="Основной текст_"/>
    <w:link w:val="3fb"/>
    <w:rsid w:val="00B36C27"/>
    <w:rPr>
      <w:sz w:val="23"/>
      <w:szCs w:val="23"/>
      <w:shd w:val="clear" w:color="auto" w:fill="FFFFFF"/>
    </w:rPr>
  </w:style>
  <w:style w:type="paragraph" w:customStyle="1" w:styleId="affffffffff8">
    <w:name w:val="СтильГ"/>
    <w:basedOn w:val="aff5"/>
    <w:link w:val="affffffffff9"/>
    <w:rsid w:val="00B36C27"/>
    <w:pPr>
      <w:spacing w:after="0"/>
      <w:ind w:left="113" w:right="113" w:firstLine="567"/>
      <w:jc w:val="both"/>
    </w:pPr>
    <w:rPr>
      <w:rFonts w:ascii="Times New Roman" w:hAnsi="Times New Roman"/>
      <w:sz w:val="28"/>
      <w:szCs w:val="28"/>
      <w:lang w:val="ru-RU" w:eastAsia="ru-RU"/>
    </w:rPr>
  </w:style>
  <w:style w:type="character" w:customStyle="1" w:styleId="affffffffff9">
    <w:name w:val="СтильГ Знак"/>
    <w:link w:val="affffffffff8"/>
    <w:rsid w:val="00B36C27"/>
    <w:rPr>
      <w:rFonts w:ascii="Times New Roman" w:eastAsia="Times New Roman" w:hAnsi="Times New Roman" w:cs="Times New Roman"/>
      <w:sz w:val="28"/>
      <w:szCs w:val="28"/>
      <w:lang w:eastAsia="ru-RU"/>
    </w:rPr>
  </w:style>
  <w:style w:type="character" w:customStyle="1" w:styleId="2ff1">
    <w:name w:val="Основной текст (2)_"/>
    <w:link w:val="2ff2"/>
    <w:rsid w:val="00B36C27"/>
    <w:rPr>
      <w:shd w:val="clear" w:color="auto" w:fill="FFFFFF"/>
    </w:rPr>
  </w:style>
  <w:style w:type="paragraph" w:customStyle="1" w:styleId="2ff2">
    <w:name w:val="Основной текст (2)"/>
    <w:basedOn w:val="af4"/>
    <w:link w:val="2ff1"/>
    <w:rsid w:val="00B36C27"/>
    <w:pPr>
      <w:widowControl w:val="0"/>
      <w:shd w:val="clear" w:color="auto" w:fill="FFFFFF"/>
      <w:spacing w:after="240" w:line="317" w:lineRule="exact"/>
    </w:pPr>
  </w:style>
  <w:style w:type="character" w:customStyle="1" w:styleId="212pt">
    <w:name w:val="Основной текст (2) + 12 pt"/>
    <w:rsid w:val="00B36C2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110">
    <w:name w:val="Основной текст с отступом 311"/>
    <w:basedOn w:val="af4"/>
    <w:rsid w:val="00B36C27"/>
    <w:pPr>
      <w:spacing w:after="0" w:line="360" w:lineRule="auto"/>
      <w:ind w:left="1069"/>
      <w:jc w:val="both"/>
    </w:pPr>
    <w:rPr>
      <w:rFonts w:ascii="Times New Roman" w:eastAsia="Times New Roman" w:hAnsi="Times New Roman" w:cs="Times New Roman"/>
      <w:sz w:val="28"/>
      <w:szCs w:val="28"/>
      <w:lang w:eastAsia="ar-SA"/>
    </w:rPr>
  </w:style>
  <w:style w:type="character" w:customStyle="1" w:styleId="WW-Absatz-Standardschriftart111">
    <w:name w:val="WW-Absatz-Standardschriftart111"/>
    <w:rsid w:val="00B36C27"/>
  </w:style>
  <w:style w:type="paragraph" w:customStyle="1" w:styleId="p5">
    <w:name w:val="p5"/>
    <w:basedOn w:val="af4"/>
    <w:rsid w:val="00864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
    <w:rsid w:val="00864A8A"/>
  </w:style>
  <w:style w:type="character" w:customStyle="1" w:styleId="1fff5">
    <w:name w:val="Основной текст с отступом Знак1"/>
    <w:rsid w:val="007434F9"/>
    <w:rPr>
      <w:sz w:val="24"/>
      <w:lang w:val="ru-RU" w:eastAsia="ru-RU" w:bidi="ar-SA"/>
    </w:rPr>
  </w:style>
  <w:style w:type="character" w:customStyle="1" w:styleId="aff0">
    <w:name w:val="Абзац списка Знак"/>
    <w:aliases w:val="Заголовок мой1 Знак,основной диплом Знак"/>
    <w:link w:val="aff"/>
    <w:locked/>
    <w:rsid w:val="007434F9"/>
  </w:style>
  <w:style w:type="paragraph" w:customStyle="1" w:styleId="TableParagraph">
    <w:name w:val="Table Paragraph"/>
    <w:basedOn w:val="af4"/>
    <w:uiPriority w:val="1"/>
    <w:qFormat/>
    <w:rsid w:val="001532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c">
    <w:name w:val="Çàãîëîâîê"/>
    <w:aliases w:val="Caaieiaie"/>
    <w:basedOn w:val="af4"/>
    <w:next w:val="afff1"/>
    <w:link w:val="afffffb"/>
    <w:qFormat/>
    <w:rsid w:val="000903F5"/>
    <w:pPr>
      <w:spacing w:after="0" w:line="240" w:lineRule="auto"/>
      <w:jc w:val="center"/>
    </w:pPr>
    <w:rPr>
      <w:sz w:val="26"/>
    </w:rPr>
  </w:style>
  <w:style w:type="character" w:customStyle="1" w:styleId="affffffffffa">
    <w:name w:val="Обычный (веб) Знак"/>
    <w:rsid w:val="0084448F"/>
    <w:rPr>
      <w:rFonts w:ascii="Times New Roman" w:eastAsia="Times New Roman" w:hAnsi="Times New Roman" w:cs="Times New Roman"/>
      <w:color w:val="000000"/>
      <w:sz w:val="24"/>
      <w:szCs w:val="24"/>
      <w:lang w:eastAsia="ru-RU"/>
    </w:rPr>
  </w:style>
  <w:style w:type="paragraph" w:customStyle="1" w:styleId="3fb">
    <w:name w:val="Основной текст3"/>
    <w:basedOn w:val="af4"/>
    <w:link w:val="affffffffff7"/>
    <w:rsid w:val="0084448F"/>
    <w:pPr>
      <w:widowControl w:val="0"/>
      <w:shd w:val="clear" w:color="auto" w:fill="FFFFFF"/>
      <w:spacing w:before="300" w:after="180" w:line="264" w:lineRule="exact"/>
      <w:ind w:hanging="720"/>
      <w:jc w:val="both"/>
    </w:pPr>
    <w:rPr>
      <w:sz w:val="23"/>
      <w:szCs w:val="23"/>
    </w:rPr>
  </w:style>
  <w:style w:type="paragraph" w:customStyle="1" w:styleId="affffffffffb">
    <w:name w:val="Знак Знак Знак Знак Знак Знак Знак Знак Знак Знак Знак Знак Знак Знак Знак Знак"/>
    <w:basedOn w:val="af4"/>
    <w:rsid w:val="0084448F"/>
    <w:pPr>
      <w:keepLines/>
      <w:spacing w:after="160" w:line="240" w:lineRule="exact"/>
    </w:pPr>
    <w:rPr>
      <w:rFonts w:ascii="Verdana" w:eastAsia="MS Mincho" w:hAnsi="Verdana" w:cs="Franklin Gothic Book"/>
      <w:sz w:val="20"/>
      <w:szCs w:val="20"/>
      <w:lang w:val="en-US"/>
    </w:rPr>
  </w:style>
  <w:style w:type="character" w:customStyle="1" w:styleId="18">
    <w:name w:val="Оглавление 1 Знак"/>
    <w:link w:val="16"/>
    <w:uiPriority w:val="39"/>
    <w:rsid w:val="0084448F"/>
    <w:rPr>
      <w:rFonts w:ascii="Times New Roman" w:eastAsia="Calibri" w:hAnsi="Times New Roman" w:cs="Times New Roman"/>
      <w:b/>
      <w:sz w:val="28"/>
      <w:szCs w:val="28"/>
    </w:rPr>
  </w:style>
  <w:style w:type="paragraph" w:customStyle="1" w:styleId="affffffffffc">
    <w:name w:val="Табличный_центр"/>
    <w:basedOn w:val="af4"/>
    <w:rsid w:val="0084448F"/>
    <w:pPr>
      <w:shd w:val="clear" w:color="auto" w:fill="FFFFFF"/>
      <w:spacing w:after="0" w:line="240" w:lineRule="auto"/>
      <w:jc w:val="center"/>
    </w:pPr>
    <w:rPr>
      <w:rFonts w:ascii="Calibri" w:eastAsia="Times New Roman" w:hAnsi="Calibri" w:cs="Times New Roman"/>
      <w:lang w:eastAsia="ru-RU"/>
    </w:rPr>
  </w:style>
  <w:style w:type="paragraph" w:customStyle="1" w:styleId="a2">
    <w:name w:val="Обычный маркер. список"/>
    <w:basedOn w:val="af4"/>
    <w:qFormat/>
    <w:rsid w:val="0084448F"/>
    <w:pPr>
      <w:numPr>
        <w:ilvl w:val="1"/>
        <w:numId w:val="23"/>
      </w:num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affffffffffd">
    <w:name w:val="Текст_отступ"/>
    <w:basedOn w:val="af4"/>
    <w:qFormat/>
    <w:rsid w:val="0084448F"/>
    <w:pPr>
      <w:autoSpaceDE w:val="0"/>
      <w:autoSpaceDN w:val="0"/>
      <w:spacing w:after="0" w:line="360" w:lineRule="auto"/>
      <w:ind w:left="284" w:right="284" w:firstLine="539"/>
      <w:jc w:val="both"/>
    </w:pPr>
    <w:rPr>
      <w:rFonts w:ascii="Times New Roman CYR" w:eastAsia="Calibri" w:hAnsi="Times New Roman CYR" w:cs="Times New Roman CYR"/>
      <w:sz w:val="24"/>
      <w:szCs w:val="24"/>
      <w:lang w:eastAsia="ru-RU"/>
    </w:rPr>
  </w:style>
  <w:style w:type="paragraph" w:customStyle="1" w:styleId="2ff3">
    <w:name w:val="ПЗ_2"/>
    <w:basedOn w:val="af4"/>
    <w:next w:val="af4"/>
    <w:autoRedefine/>
    <w:qFormat/>
    <w:rsid w:val="0084448F"/>
    <w:pPr>
      <w:widowControl w:val="0"/>
      <w:shd w:val="clear" w:color="auto" w:fill="92D050"/>
      <w:spacing w:before="20" w:after="0" w:line="360" w:lineRule="auto"/>
      <w:jc w:val="both"/>
      <w:outlineLvl w:val="1"/>
    </w:pPr>
    <w:rPr>
      <w:rFonts w:ascii="Times New Roman" w:eastAsia="Times New Roman" w:hAnsi="Times New Roman" w:cs="Times New Roman"/>
      <w:b/>
      <w:sz w:val="24"/>
      <w:szCs w:val="20"/>
      <w:lang w:eastAsia="ru-RU"/>
    </w:rPr>
  </w:style>
  <w:style w:type="paragraph" w:customStyle="1" w:styleId="affffffffffe">
    <w:name w:val="СТАНДАРТ"/>
    <w:basedOn w:val="af4"/>
    <w:link w:val="afffffffffff"/>
    <w:qFormat/>
    <w:rsid w:val="0084448F"/>
    <w:pPr>
      <w:spacing w:after="0" w:line="360" w:lineRule="auto"/>
      <w:ind w:left="284" w:firstLine="567"/>
      <w:jc w:val="both"/>
    </w:pPr>
    <w:rPr>
      <w:rFonts w:ascii="Times New Roman CYR" w:eastAsia="Times New Roman" w:hAnsi="Times New Roman CYR" w:cs="Times New Roman CYR"/>
      <w:sz w:val="24"/>
      <w:szCs w:val="20"/>
      <w:lang w:eastAsia="ru-RU"/>
    </w:rPr>
  </w:style>
  <w:style w:type="character" w:customStyle="1" w:styleId="afffffffffff">
    <w:name w:val="СТАНДАРТ Знак"/>
    <w:link w:val="affffffffffe"/>
    <w:rsid w:val="0084448F"/>
    <w:rPr>
      <w:rFonts w:ascii="Times New Roman CYR" w:eastAsia="Times New Roman" w:hAnsi="Times New Roman CYR" w:cs="Times New Roman CYR"/>
      <w:sz w:val="24"/>
      <w:szCs w:val="20"/>
      <w:lang w:eastAsia="ru-RU"/>
    </w:rPr>
  </w:style>
  <w:style w:type="character" w:customStyle="1" w:styleId="afff">
    <w:name w:val="Таблица Знак"/>
    <w:link w:val="affe"/>
    <w:rsid w:val="0084448F"/>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2f"/>
    <w:link w:val="Normal10-0220"/>
    <w:rsid w:val="0084448F"/>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rsid w:val="0084448F"/>
    <w:rPr>
      <w:rFonts w:ascii="Times New Roman" w:eastAsia="Times New Roman" w:hAnsi="Times New Roman" w:cs="Times New Roman"/>
      <w:b/>
      <w:bCs/>
      <w:sz w:val="20"/>
      <w:szCs w:val="20"/>
      <w:lang w:eastAsia="ru-RU"/>
    </w:rPr>
  </w:style>
  <w:style w:type="paragraph" w:customStyle="1" w:styleId="5c">
    <w:name w:val="Основной текст5"/>
    <w:basedOn w:val="af4"/>
    <w:rsid w:val="0084448F"/>
    <w:pPr>
      <w:widowControl w:val="0"/>
      <w:shd w:val="clear" w:color="auto" w:fill="FFFFFF"/>
      <w:spacing w:after="1260" w:line="278" w:lineRule="exact"/>
      <w:jc w:val="center"/>
    </w:pPr>
    <w:rPr>
      <w:rFonts w:ascii="Arial" w:eastAsia="Arial" w:hAnsi="Arial" w:cs="Arial"/>
      <w:spacing w:val="6"/>
      <w:sz w:val="20"/>
      <w:szCs w:val="20"/>
    </w:rPr>
  </w:style>
  <w:style w:type="character" w:customStyle="1" w:styleId="afffffffffff0">
    <w:name w:val="Основной текст + Полужирный"/>
    <w:rsid w:val="0084448F"/>
    <w:rPr>
      <w:rFonts w:ascii="Arial" w:eastAsia="Arial" w:hAnsi="Arial" w:cs="Arial"/>
      <w:b/>
      <w:bCs/>
      <w:i w:val="0"/>
      <w:iCs w:val="0"/>
      <w:smallCaps w:val="0"/>
      <w:strike w:val="0"/>
      <w:color w:val="000000"/>
      <w:spacing w:val="0"/>
      <w:w w:val="100"/>
      <w:position w:val="0"/>
      <w:sz w:val="21"/>
      <w:szCs w:val="21"/>
      <w:u w:val="single"/>
      <w:shd w:val="clear" w:color="auto" w:fill="FFFFFF"/>
      <w:lang w:val="ru-RU"/>
    </w:rPr>
  </w:style>
  <w:style w:type="character" w:customStyle="1" w:styleId="2ff4">
    <w:name w:val="Основной текст2"/>
    <w:rsid w:val="0084448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rPr>
  </w:style>
  <w:style w:type="character" w:customStyle="1" w:styleId="200">
    <w:name w:val="Основной текст (20)_"/>
    <w:link w:val="201"/>
    <w:rsid w:val="0084448F"/>
    <w:rPr>
      <w:rFonts w:ascii="Arial" w:eastAsia="Arial" w:hAnsi="Arial" w:cs="Arial"/>
      <w:i/>
      <w:iCs/>
      <w:sz w:val="21"/>
      <w:szCs w:val="21"/>
      <w:shd w:val="clear" w:color="auto" w:fill="FFFFFF"/>
    </w:rPr>
  </w:style>
  <w:style w:type="paragraph" w:customStyle="1" w:styleId="201">
    <w:name w:val="Основной текст (20)"/>
    <w:basedOn w:val="af4"/>
    <w:link w:val="200"/>
    <w:rsid w:val="0084448F"/>
    <w:pPr>
      <w:widowControl w:val="0"/>
      <w:shd w:val="clear" w:color="auto" w:fill="FFFFFF"/>
      <w:spacing w:after="180" w:line="0" w:lineRule="atLeast"/>
      <w:jc w:val="both"/>
    </w:pPr>
    <w:rPr>
      <w:rFonts w:ascii="Arial" w:eastAsia="Arial" w:hAnsi="Arial" w:cs="Arial"/>
      <w:i/>
      <w:iCs/>
      <w:sz w:val="21"/>
      <w:szCs w:val="21"/>
    </w:rPr>
  </w:style>
  <w:style w:type="character" w:customStyle="1" w:styleId="3fc">
    <w:name w:val="Основной текст (3)_"/>
    <w:link w:val="3fd"/>
    <w:rsid w:val="0084448F"/>
    <w:rPr>
      <w:rFonts w:ascii="Arial" w:eastAsia="Arial" w:hAnsi="Arial" w:cs="Arial"/>
      <w:b/>
      <w:bCs/>
      <w:sz w:val="21"/>
      <w:szCs w:val="21"/>
      <w:shd w:val="clear" w:color="auto" w:fill="FFFFFF"/>
    </w:rPr>
  </w:style>
  <w:style w:type="character" w:customStyle="1" w:styleId="5d">
    <w:name w:val="Основной текст (5)_"/>
    <w:link w:val="5e"/>
    <w:rsid w:val="0084448F"/>
    <w:rPr>
      <w:rFonts w:ascii="Arial" w:eastAsia="Arial" w:hAnsi="Arial" w:cs="Arial"/>
      <w:i/>
      <w:iCs/>
      <w:sz w:val="26"/>
      <w:szCs w:val="26"/>
      <w:shd w:val="clear" w:color="auto" w:fill="FFFFFF"/>
    </w:rPr>
  </w:style>
  <w:style w:type="paragraph" w:customStyle="1" w:styleId="3fd">
    <w:name w:val="Основной текст (3)"/>
    <w:basedOn w:val="af4"/>
    <w:link w:val="3fc"/>
    <w:rsid w:val="0084448F"/>
    <w:pPr>
      <w:widowControl w:val="0"/>
      <w:shd w:val="clear" w:color="auto" w:fill="FFFFFF"/>
      <w:spacing w:before="1140" w:after="1140" w:line="0" w:lineRule="atLeast"/>
    </w:pPr>
    <w:rPr>
      <w:rFonts w:ascii="Arial" w:eastAsia="Arial" w:hAnsi="Arial" w:cs="Arial"/>
      <w:b/>
      <w:bCs/>
      <w:sz w:val="21"/>
      <w:szCs w:val="21"/>
    </w:rPr>
  </w:style>
  <w:style w:type="paragraph" w:customStyle="1" w:styleId="5e">
    <w:name w:val="Основной текст (5)"/>
    <w:basedOn w:val="af4"/>
    <w:link w:val="5d"/>
    <w:rsid w:val="0084448F"/>
    <w:pPr>
      <w:widowControl w:val="0"/>
      <w:shd w:val="clear" w:color="auto" w:fill="FFFFFF"/>
      <w:spacing w:before="720" w:after="720" w:line="0" w:lineRule="atLeast"/>
      <w:jc w:val="center"/>
    </w:pPr>
    <w:rPr>
      <w:rFonts w:ascii="Arial" w:eastAsia="Arial" w:hAnsi="Arial" w:cs="Arial"/>
      <w:i/>
      <w:iCs/>
      <w:sz w:val="26"/>
      <w:szCs w:val="26"/>
    </w:rPr>
  </w:style>
  <w:style w:type="character" w:customStyle="1" w:styleId="4f4">
    <w:name w:val="Основной текст4"/>
    <w:rsid w:val="0084448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paragraph" w:customStyle="1" w:styleId="126">
    <w:name w:val="Основной текст12"/>
    <w:basedOn w:val="af4"/>
    <w:rsid w:val="0084448F"/>
    <w:pPr>
      <w:widowControl w:val="0"/>
      <w:shd w:val="clear" w:color="auto" w:fill="FFFFFF"/>
      <w:spacing w:after="0" w:line="274" w:lineRule="exact"/>
      <w:ind w:hanging="340"/>
      <w:jc w:val="center"/>
    </w:pPr>
    <w:rPr>
      <w:rFonts w:ascii="Arial" w:eastAsia="Arial" w:hAnsi="Arial" w:cs="Arial"/>
      <w:color w:val="000000"/>
      <w:spacing w:val="-2"/>
      <w:sz w:val="21"/>
      <w:szCs w:val="21"/>
      <w:lang w:eastAsia="ru-RU"/>
    </w:rPr>
  </w:style>
  <w:style w:type="character" w:customStyle="1" w:styleId="Exact">
    <w:name w:val="Основной текст Exact"/>
    <w:rsid w:val="0084448F"/>
    <w:rPr>
      <w:rFonts w:ascii="Arial" w:eastAsia="Arial" w:hAnsi="Arial" w:cs="Arial"/>
      <w:b w:val="0"/>
      <w:bCs w:val="0"/>
      <w:i w:val="0"/>
      <w:iCs w:val="0"/>
      <w:smallCaps w:val="0"/>
      <w:strike w:val="0"/>
      <w:spacing w:val="-2"/>
      <w:sz w:val="21"/>
      <w:szCs w:val="21"/>
      <w:u w:val="none"/>
    </w:rPr>
  </w:style>
  <w:style w:type="character" w:customStyle="1" w:styleId="0ptExact">
    <w:name w:val="Основной текст + Интервал 0 pt Exact"/>
    <w:rsid w:val="0084448F"/>
    <w:rPr>
      <w:rFonts w:ascii="Arial" w:eastAsia="Arial" w:hAnsi="Arial" w:cs="Arial"/>
      <w:b w:val="0"/>
      <w:bCs w:val="0"/>
      <w:i w:val="0"/>
      <w:iCs w:val="0"/>
      <w:smallCaps w:val="0"/>
      <w:strike w:val="0"/>
      <w:color w:val="000000"/>
      <w:spacing w:val="-6"/>
      <w:w w:val="100"/>
      <w:position w:val="0"/>
      <w:sz w:val="21"/>
      <w:szCs w:val="21"/>
      <w:u w:val="none"/>
      <w:shd w:val="clear" w:color="auto" w:fill="FFFFFF"/>
      <w:lang w:val="ru-RU"/>
    </w:rPr>
  </w:style>
  <w:style w:type="character" w:customStyle="1" w:styleId="afffffffffff1">
    <w:name w:val="Основной текст + Курсив"/>
    <w:rsid w:val="0084448F"/>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Candara105pt">
    <w:name w:val="Основной текст + Candara;10;5 pt;Курсив"/>
    <w:rsid w:val="0084448F"/>
    <w:rPr>
      <w:rFonts w:ascii="Candara" w:eastAsia="Candara" w:hAnsi="Candara" w:cs="Candara"/>
      <w:b w:val="0"/>
      <w:bCs w:val="0"/>
      <w:i/>
      <w:iCs/>
      <w:smallCaps w:val="0"/>
      <w:strike w:val="0"/>
      <w:color w:val="000000"/>
      <w:spacing w:val="0"/>
      <w:w w:val="100"/>
      <w:position w:val="0"/>
      <w:sz w:val="21"/>
      <w:szCs w:val="21"/>
      <w:u w:val="none"/>
      <w:shd w:val="clear" w:color="auto" w:fill="FFFFFF"/>
    </w:rPr>
  </w:style>
  <w:style w:type="paragraph" w:customStyle="1" w:styleId="afffffffffff2">
    <w:name w:val="Ввод осн.текста"/>
    <w:basedOn w:val="af4"/>
    <w:link w:val="afffffffffff3"/>
    <w:qFormat/>
    <w:rsid w:val="0084448F"/>
    <w:pPr>
      <w:spacing w:after="120" w:line="240" w:lineRule="auto"/>
      <w:ind w:left="284" w:right="284" w:firstLine="680"/>
      <w:jc w:val="both"/>
    </w:pPr>
    <w:rPr>
      <w:rFonts w:ascii="Arial" w:eastAsia="Times New Roman" w:hAnsi="Arial" w:cs="Times New Roman"/>
      <w:sz w:val="24"/>
      <w:szCs w:val="20"/>
      <w:lang w:eastAsia="ru-RU"/>
    </w:rPr>
  </w:style>
  <w:style w:type="character" w:customStyle="1" w:styleId="afffffffffff3">
    <w:name w:val="Ввод осн.текста Знак"/>
    <w:link w:val="afffffffffff2"/>
    <w:rsid w:val="0084448F"/>
    <w:rPr>
      <w:rFonts w:ascii="Arial" w:eastAsia="Times New Roman" w:hAnsi="Arial" w:cs="Times New Roman"/>
      <w:sz w:val="24"/>
      <w:szCs w:val="20"/>
      <w:lang w:eastAsia="ru-RU"/>
    </w:rPr>
  </w:style>
  <w:style w:type="character" w:customStyle="1" w:styleId="4a">
    <w:name w:val="Маркированный список 4 Знак"/>
    <w:link w:val="40"/>
    <w:locked/>
    <w:rsid w:val="0084448F"/>
    <w:rPr>
      <w:rFonts w:ascii="Times New Roman" w:eastAsia="Times New Roman" w:hAnsi="Times New Roman" w:cs="Times New Roman"/>
      <w:sz w:val="28"/>
      <w:szCs w:val="24"/>
      <w:lang w:eastAsia="ru-RU"/>
    </w:rPr>
  </w:style>
  <w:style w:type="character" w:customStyle="1" w:styleId="64">
    <w:name w:val="Заголовок №6_"/>
    <w:link w:val="65"/>
    <w:rsid w:val="0084448F"/>
    <w:rPr>
      <w:rFonts w:ascii="Arial" w:eastAsia="Arial" w:hAnsi="Arial" w:cs="Arial"/>
      <w:b/>
      <w:bCs/>
      <w:sz w:val="21"/>
      <w:szCs w:val="21"/>
      <w:shd w:val="clear" w:color="auto" w:fill="FFFFFF"/>
    </w:rPr>
  </w:style>
  <w:style w:type="paragraph" w:customStyle="1" w:styleId="65">
    <w:name w:val="Заголовок №6"/>
    <w:basedOn w:val="af4"/>
    <w:link w:val="64"/>
    <w:rsid w:val="0084448F"/>
    <w:pPr>
      <w:widowControl w:val="0"/>
      <w:shd w:val="clear" w:color="auto" w:fill="FFFFFF"/>
      <w:spacing w:after="300" w:line="0" w:lineRule="atLeast"/>
      <w:outlineLvl w:val="5"/>
    </w:pPr>
    <w:rPr>
      <w:rFonts w:ascii="Arial" w:eastAsia="Arial" w:hAnsi="Arial" w:cs="Arial"/>
      <w:b/>
      <w:bCs/>
      <w:sz w:val="21"/>
      <w:szCs w:val="21"/>
    </w:rPr>
  </w:style>
  <w:style w:type="paragraph" w:customStyle="1" w:styleId="ConsPlusTitle">
    <w:name w:val="ConsPlusTitle"/>
    <w:rsid w:val="0084448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ff6">
    <w:name w:val="Обычный 1"/>
    <w:basedOn w:val="af4"/>
    <w:link w:val="1fff7"/>
    <w:autoRedefine/>
    <w:rsid w:val="0084448F"/>
    <w:pPr>
      <w:spacing w:before="120" w:after="120" w:line="240" w:lineRule="auto"/>
      <w:ind w:firstLine="567"/>
      <w:jc w:val="both"/>
    </w:pPr>
    <w:rPr>
      <w:rFonts w:ascii="Times New Roman" w:eastAsia="Times New Roman" w:hAnsi="Times New Roman" w:cs="Times New Roman"/>
      <w:sz w:val="24"/>
      <w:szCs w:val="24"/>
      <w:lang w:eastAsia="ru-RU"/>
    </w:rPr>
  </w:style>
  <w:style w:type="character" w:customStyle="1" w:styleId="1fff7">
    <w:name w:val="Обычный 1 Знак"/>
    <w:link w:val="1fff6"/>
    <w:rsid w:val="0084448F"/>
    <w:rPr>
      <w:rFonts w:ascii="Times New Roman" w:eastAsia="Times New Roman" w:hAnsi="Times New Roman" w:cs="Times New Roman"/>
      <w:sz w:val="24"/>
      <w:szCs w:val="24"/>
      <w:lang w:eastAsia="ru-RU"/>
    </w:rPr>
  </w:style>
  <w:style w:type="paragraph" w:customStyle="1" w:styleId="214">
    <w:name w:val="Заголовок 2_1"/>
    <w:basedOn w:val="21"/>
    <w:next w:val="af4"/>
    <w:autoRedefine/>
    <w:rsid w:val="0084448F"/>
    <w:pPr>
      <w:numPr>
        <w:ilvl w:val="0"/>
        <w:numId w:val="0"/>
      </w:numPr>
      <w:spacing w:after="120" w:line="240" w:lineRule="auto"/>
    </w:pPr>
    <w:rPr>
      <w:rFonts w:cs="Arial"/>
      <w:sz w:val="28"/>
      <w:lang w:val="ru-RU" w:eastAsia="ru-RU"/>
    </w:rPr>
  </w:style>
  <w:style w:type="paragraph" w:customStyle="1" w:styleId="1fff8">
    <w:name w:val="Титул 1 + полужирный"/>
    <w:basedOn w:val="af4"/>
    <w:next w:val="af4"/>
    <w:autoRedefine/>
    <w:rsid w:val="0084448F"/>
    <w:pPr>
      <w:spacing w:after="120" w:line="240" w:lineRule="auto"/>
      <w:jc w:val="center"/>
    </w:pPr>
    <w:rPr>
      <w:rFonts w:ascii="Times New Roman" w:eastAsia="Times New Roman" w:hAnsi="Times New Roman" w:cs="Times New Roman"/>
      <w:b/>
      <w:bCs/>
      <w:sz w:val="40"/>
      <w:szCs w:val="20"/>
      <w:lang w:eastAsia="ru-RU"/>
    </w:rPr>
  </w:style>
  <w:style w:type="paragraph" w:customStyle="1" w:styleId="smark">
    <w:name w:val="s___mark"/>
    <w:basedOn w:val="af4"/>
    <w:link w:val="smark0"/>
    <w:qFormat/>
    <w:rsid w:val="0084448F"/>
    <w:pPr>
      <w:numPr>
        <w:numId w:val="24"/>
      </w:numPr>
      <w:suppressAutoHyphens/>
      <w:spacing w:before="120" w:after="0" w:line="240" w:lineRule="auto"/>
      <w:jc w:val="both"/>
    </w:pPr>
    <w:rPr>
      <w:rFonts w:ascii="Calibri" w:eastAsia="Calibri" w:hAnsi="Calibri" w:cs="Times New Roman"/>
      <w:sz w:val="24"/>
      <w:szCs w:val="24"/>
      <w:lang w:val="x-none" w:eastAsia="x-none"/>
    </w:rPr>
  </w:style>
  <w:style w:type="character" w:customStyle="1" w:styleId="smark0">
    <w:name w:val="s___mark Знак"/>
    <w:link w:val="smark"/>
    <w:rsid w:val="0084448F"/>
    <w:rPr>
      <w:rFonts w:ascii="Calibri" w:eastAsia="Calibri" w:hAnsi="Calibri" w:cs="Times New Roman"/>
      <w:sz w:val="24"/>
      <w:szCs w:val="24"/>
      <w:lang w:val="x-none" w:eastAsia="x-none"/>
    </w:rPr>
  </w:style>
  <w:style w:type="character" w:customStyle="1" w:styleId="93">
    <w:name w:val="Основной текст (9)_"/>
    <w:link w:val="94"/>
    <w:rsid w:val="0084448F"/>
    <w:rPr>
      <w:rFonts w:ascii="Arial" w:eastAsia="Arial" w:hAnsi="Arial" w:cs="Arial"/>
      <w:b/>
      <w:bCs/>
      <w:sz w:val="23"/>
      <w:szCs w:val="23"/>
      <w:shd w:val="clear" w:color="auto" w:fill="FFFFFF"/>
    </w:rPr>
  </w:style>
  <w:style w:type="character" w:customStyle="1" w:styleId="23Exact">
    <w:name w:val="Основной текст (23) Exact"/>
    <w:rsid w:val="0084448F"/>
    <w:rPr>
      <w:rFonts w:ascii="Arial" w:eastAsia="Arial" w:hAnsi="Arial" w:cs="Arial"/>
      <w:b/>
      <w:bCs/>
      <w:i w:val="0"/>
      <w:iCs w:val="0"/>
      <w:smallCaps w:val="0"/>
      <w:strike w:val="0"/>
      <w:sz w:val="16"/>
      <w:szCs w:val="16"/>
      <w:u w:val="none"/>
    </w:rPr>
  </w:style>
  <w:style w:type="character" w:customStyle="1" w:styleId="231">
    <w:name w:val="Основной текст (23)_"/>
    <w:link w:val="232"/>
    <w:rsid w:val="0084448F"/>
    <w:rPr>
      <w:rFonts w:ascii="Arial" w:eastAsia="Arial" w:hAnsi="Arial" w:cs="Arial"/>
      <w:b/>
      <w:bCs/>
      <w:sz w:val="18"/>
      <w:szCs w:val="18"/>
      <w:shd w:val="clear" w:color="auto" w:fill="FFFFFF"/>
    </w:rPr>
  </w:style>
  <w:style w:type="paragraph" w:customStyle="1" w:styleId="74">
    <w:name w:val="Основной текст7"/>
    <w:basedOn w:val="af4"/>
    <w:rsid w:val="0084448F"/>
    <w:pPr>
      <w:widowControl w:val="0"/>
      <w:shd w:val="clear" w:color="auto" w:fill="FFFFFF"/>
      <w:spacing w:before="1140" w:after="720" w:line="322" w:lineRule="exact"/>
      <w:jc w:val="center"/>
    </w:pPr>
    <w:rPr>
      <w:rFonts w:ascii="Arial" w:eastAsia="Arial" w:hAnsi="Arial" w:cs="Arial"/>
      <w:color w:val="000000"/>
      <w:sz w:val="23"/>
      <w:szCs w:val="23"/>
      <w:lang w:eastAsia="ru-RU"/>
    </w:rPr>
  </w:style>
  <w:style w:type="paragraph" w:customStyle="1" w:styleId="94">
    <w:name w:val="Основной текст (9)"/>
    <w:basedOn w:val="af4"/>
    <w:link w:val="93"/>
    <w:rsid w:val="0084448F"/>
    <w:pPr>
      <w:widowControl w:val="0"/>
      <w:shd w:val="clear" w:color="auto" w:fill="FFFFFF"/>
      <w:spacing w:after="540" w:line="0" w:lineRule="atLeast"/>
    </w:pPr>
    <w:rPr>
      <w:rFonts w:ascii="Arial" w:eastAsia="Arial" w:hAnsi="Arial" w:cs="Arial"/>
      <w:b/>
      <w:bCs/>
      <w:sz w:val="23"/>
      <w:szCs w:val="23"/>
    </w:rPr>
  </w:style>
  <w:style w:type="paragraph" w:customStyle="1" w:styleId="232">
    <w:name w:val="Основной текст (23)"/>
    <w:basedOn w:val="af4"/>
    <w:link w:val="231"/>
    <w:rsid w:val="0084448F"/>
    <w:pPr>
      <w:widowControl w:val="0"/>
      <w:shd w:val="clear" w:color="auto" w:fill="FFFFFF"/>
      <w:spacing w:after="0" w:line="0" w:lineRule="atLeast"/>
    </w:pPr>
    <w:rPr>
      <w:rFonts w:ascii="Arial" w:eastAsia="Arial" w:hAnsi="Arial" w:cs="Arial"/>
      <w:b/>
      <w:bCs/>
      <w:sz w:val="18"/>
      <w:szCs w:val="18"/>
    </w:rPr>
  </w:style>
  <w:style w:type="character" w:customStyle="1" w:styleId="5f">
    <w:name w:val="Оглавление (5)_"/>
    <w:link w:val="5f0"/>
    <w:rsid w:val="0084448F"/>
    <w:rPr>
      <w:rFonts w:ascii="Times New Roman" w:eastAsia="Times New Roman" w:hAnsi="Times New Roman" w:cs="Times New Roman"/>
      <w:sz w:val="19"/>
      <w:szCs w:val="19"/>
      <w:shd w:val="clear" w:color="auto" w:fill="FFFFFF"/>
    </w:rPr>
  </w:style>
  <w:style w:type="character" w:customStyle="1" w:styleId="142">
    <w:name w:val="Основной текст (14)_"/>
    <w:link w:val="143"/>
    <w:rsid w:val="0084448F"/>
    <w:rPr>
      <w:rFonts w:ascii="Arial" w:eastAsia="Arial" w:hAnsi="Arial" w:cs="Arial"/>
      <w:sz w:val="16"/>
      <w:szCs w:val="16"/>
      <w:shd w:val="clear" w:color="auto" w:fill="FFFFFF"/>
    </w:rPr>
  </w:style>
  <w:style w:type="character" w:customStyle="1" w:styleId="140ptExact">
    <w:name w:val="Основной текст (14) + Интервал 0 pt Exact"/>
    <w:rsid w:val="0084448F"/>
    <w:rPr>
      <w:rFonts w:ascii="Arial" w:eastAsia="Arial" w:hAnsi="Arial" w:cs="Arial"/>
      <w:color w:val="000000"/>
      <w:spacing w:val="-3"/>
      <w:w w:val="100"/>
      <w:position w:val="0"/>
      <w:sz w:val="15"/>
      <w:szCs w:val="15"/>
      <w:u w:val="single"/>
      <w:shd w:val="clear" w:color="auto" w:fill="FFFFFF"/>
      <w:lang w:val="ru-RU"/>
    </w:rPr>
  </w:style>
  <w:style w:type="character" w:customStyle="1" w:styleId="149pt0ptExact">
    <w:name w:val="Основной текст (14) + 9 pt;Полужирный;Интервал 0 pt Exact"/>
    <w:rsid w:val="0084448F"/>
    <w:rPr>
      <w:rFonts w:ascii="Arial" w:eastAsia="Arial" w:hAnsi="Arial" w:cs="Arial"/>
      <w:b/>
      <w:bCs/>
      <w:color w:val="000000"/>
      <w:spacing w:val="0"/>
      <w:w w:val="100"/>
      <w:position w:val="0"/>
      <w:sz w:val="18"/>
      <w:szCs w:val="18"/>
      <w:u w:val="single"/>
      <w:shd w:val="clear" w:color="auto" w:fill="FFFFFF"/>
      <w:lang w:val="en-US"/>
    </w:rPr>
  </w:style>
  <w:style w:type="character" w:customStyle="1" w:styleId="900">
    <w:name w:val="Основной текст (90)_"/>
    <w:link w:val="901"/>
    <w:rsid w:val="0084448F"/>
    <w:rPr>
      <w:rFonts w:ascii="Arial" w:eastAsia="Arial" w:hAnsi="Arial" w:cs="Arial"/>
      <w:b/>
      <w:bCs/>
      <w:i/>
      <w:iCs/>
      <w:sz w:val="23"/>
      <w:szCs w:val="23"/>
      <w:shd w:val="clear" w:color="auto" w:fill="FFFFFF"/>
    </w:rPr>
  </w:style>
  <w:style w:type="paragraph" w:customStyle="1" w:styleId="143">
    <w:name w:val="Основной текст (14)"/>
    <w:basedOn w:val="af4"/>
    <w:link w:val="142"/>
    <w:rsid w:val="0084448F"/>
    <w:pPr>
      <w:widowControl w:val="0"/>
      <w:shd w:val="clear" w:color="auto" w:fill="FFFFFF"/>
      <w:spacing w:after="0" w:line="0" w:lineRule="atLeast"/>
      <w:ind w:hanging="640"/>
    </w:pPr>
    <w:rPr>
      <w:rFonts w:ascii="Arial" w:eastAsia="Arial" w:hAnsi="Arial" w:cs="Arial"/>
      <w:sz w:val="16"/>
      <w:szCs w:val="16"/>
    </w:rPr>
  </w:style>
  <w:style w:type="paragraph" w:customStyle="1" w:styleId="5f0">
    <w:name w:val="Оглавление (5)"/>
    <w:basedOn w:val="af4"/>
    <w:link w:val="5f"/>
    <w:rsid w:val="0084448F"/>
    <w:pPr>
      <w:widowControl w:val="0"/>
      <w:shd w:val="clear" w:color="auto" w:fill="FFFFFF"/>
      <w:spacing w:after="0" w:line="370" w:lineRule="exact"/>
    </w:pPr>
    <w:rPr>
      <w:rFonts w:ascii="Times New Roman" w:eastAsia="Times New Roman" w:hAnsi="Times New Roman" w:cs="Times New Roman"/>
      <w:sz w:val="19"/>
      <w:szCs w:val="19"/>
    </w:rPr>
  </w:style>
  <w:style w:type="paragraph" w:customStyle="1" w:styleId="901">
    <w:name w:val="Основной текст (90)"/>
    <w:basedOn w:val="af4"/>
    <w:link w:val="900"/>
    <w:rsid w:val="0084448F"/>
    <w:pPr>
      <w:widowControl w:val="0"/>
      <w:shd w:val="clear" w:color="auto" w:fill="FFFFFF"/>
      <w:spacing w:before="300" w:after="180" w:line="0" w:lineRule="atLeast"/>
      <w:ind w:firstLine="700"/>
      <w:jc w:val="both"/>
    </w:pPr>
    <w:rPr>
      <w:rFonts w:ascii="Arial" w:eastAsia="Arial" w:hAnsi="Arial" w:cs="Arial"/>
      <w:b/>
      <w:bCs/>
      <w:i/>
      <w:iCs/>
      <w:sz w:val="23"/>
      <w:szCs w:val="23"/>
    </w:rPr>
  </w:style>
  <w:style w:type="character" w:customStyle="1" w:styleId="260">
    <w:name w:val="Основной текст (26)_"/>
    <w:rsid w:val="0084448F"/>
    <w:rPr>
      <w:rFonts w:ascii="Arial" w:eastAsia="Arial" w:hAnsi="Arial" w:cs="Arial"/>
      <w:b w:val="0"/>
      <w:bCs w:val="0"/>
      <w:i/>
      <w:iCs/>
      <w:smallCaps w:val="0"/>
      <w:strike w:val="0"/>
      <w:sz w:val="23"/>
      <w:szCs w:val="23"/>
      <w:u w:val="none"/>
    </w:rPr>
  </w:style>
  <w:style w:type="character" w:customStyle="1" w:styleId="261">
    <w:name w:val="Основной текст (26)"/>
    <w:rsid w:val="0084448F"/>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720">
    <w:name w:val="Заголовок №7 (2)_"/>
    <w:link w:val="721"/>
    <w:rsid w:val="0084448F"/>
    <w:rPr>
      <w:rFonts w:ascii="Arial" w:eastAsia="Arial" w:hAnsi="Arial" w:cs="Arial"/>
      <w:b/>
      <w:bCs/>
      <w:i/>
      <w:iCs/>
      <w:sz w:val="23"/>
      <w:szCs w:val="23"/>
      <w:shd w:val="clear" w:color="auto" w:fill="FFFFFF"/>
    </w:rPr>
  </w:style>
  <w:style w:type="paragraph" w:customStyle="1" w:styleId="721">
    <w:name w:val="Заголовок №7 (2)"/>
    <w:basedOn w:val="af4"/>
    <w:link w:val="720"/>
    <w:rsid w:val="0084448F"/>
    <w:pPr>
      <w:widowControl w:val="0"/>
      <w:shd w:val="clear" w:color="auto" w:fill="FFFFFF"/>
      <w:spacing w:before="360" w:after="180" w:line="0" w:lineRule="atLeast"/>
      <w:ind w:firstLine="720"/>
      <w:jc w:val="both"/>
      <w:outlineLvl w:val="6"/>
    </w:pPr>
    <w:rPr>
      <w:rFonts w:ascii="Arial" w:eastAsia="Arial" w:hAnsi="Arial" w:cs="Arial"/>
      <w:b/>
      <w:bCs/>
      <w:i/>
      <w:iCs/>
      <w:sz w:val="23"/>
      <w:szCs w:val="23"/>
    </w:rPr>
  </w:style>
  <w:style w:type="character" w:customStyle="1" w:styleId="2pt">
    <w:name w:val="Основной текст + Интервал 2 pt"/>
    <w:rsid w:val="0084448F"/>
    <w:rPr>
      <w:rFonts w:ascii="Arial" w:eastAsia="Arial" w:hAnsi="Arial" w:cs="Arial"/>
      <w:b w:val="0"/>
      <w:bCs w:val="0"/>
      <w:i w:val="0"/>
      <w:iCs w:val="0"/>
      <w:smallCaps w:val="0"/>
      <w:strike w:val="0"/>
      <w:color w:val="000000"/>
      <w:spacing w:val="50"/>
      <w:w w:val="100"/>
      <w:position w:val="0"/>
      <w:sz w:val="23"/>
      <w:szCs w:val="23"/>
      <w:u w:val="none"/>
      <w:shd w:val="clear" w:color="auto" w:fill="FFFFFF"/>
      <w:lang w:val="ru-RU"/>
    </w:rPr>
  </w:style>
  <w:style w:type="character" w:customStyle="1" w:styleId="132">
    <w:name w:val="Заголовок №13 (2)_"/>
    <w:link w:val="1320"/>
    <w:rsid w:val="0084448F"/>
    <w:rPr>
      <w:rFonts w:ascii="Arial" w:eastAsia="Arial" w:hAnsi="Arial" w:cs="Arial"/>
      <w:b/>
      <w:bCs/>
      <w:i/>
      <w:iCs/>
      <w:sz w:val="23"/>
      <w:szCs w:val="23"/>
      <w:shd w:val="clear" w:color="auto" w:fill="FFFFFF"/>
    </w:rPr>
  </w:style>
  <w:style w:type="paragraph" w:customStyle="1" w:styleId="1320">
    <w:name w:val="Заголовок №13 (2)"/>
    <w:basedOn w:val="af4"/>
    <w:link w:val="132"/>
    <w:rsid w:val="0084448F"/>
    <w:pPr>
      <w:widowControl w:val="0"/>
      <w:shd w:val="clear" w:color="auto" w:fill="FFFFFF"/>
      <w:spacing w:before="480" w:after="120" w:line="0" w:lineRule="atLeast"/>
      <w:ind w:firstLine="720"/>
      <w:jc w:val="both"/>
    </w:pPr>
    <w:rPr>
      <w:rFonts w:ascii="Arial" w:eastAsia="Arial" w:hAnsi="Arial" w:cs="Arial"/>
      <w:b/>
      <w:bCs/>
      <w:i/>
      <w:iCs/>
      <w:sz w:val="23"/>
      <w:szCs w:val="23"/>
    </w:rPr>
  </w:style>
  <w:style w:type="character" w:customStyle="1" w:styleId="66">
    <w:name w:val="Основной текст6"/>
    <w:rsid w:val="0084448F"/>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rPr>
  </w:style>
  <w:style w:type="character" w:customStyle="1" w:styleId="102">
    <w:name w:val="Заголовок №10_"/>
    <w:link w:val="103"/>
    <w:rsid w:val="0084448F"/>
    <w:rPr>
      <w:rFonts w:ascii="Arial" w:eastAsia="Arial" w:hAnsi="Arial" w:cs="Arial"/>
      <w:b/>
      <w:bCs/>
      <w:shd w:val="clear" w:color="auto" w:fill="FFFFFF"/>
    </w:rPr>
  </w:style>
  <w:style w:type="character" w:customStyle="1" w:styleId="85">
    <w:name w:val="Основной текст8"/>
    <w:rsid w:val="0084448F"/>
    <w:rPr>
      <w:rFonts w:ascii="Arial" w:eastAsia="Arial" w:hAnsi="Arial" w:cs="Arial"/>
      <w:b w:val="0"/>
      <w:bCs w:val="0"/>
      <w:i w:val="0"/>
      <w:iCs w:val="0"/>
      <w:smallCaps w:val="0"/>
      <w:strike w:val="0"/>
      <w:color w:val="000000"/>
      <w:spacing w:val="0"/>
      <w:w w:val="100"/>
      <w:position w:val="0"/>
      <w:sz w:val="24"/>
      <w:szCs w:val="24"/>
      <w:u w:val="single"/>
      <w:shd w:val="clear" w:color="auto" w:fill="FFFFFF"/>
      <w:lang w:val="ru-RU"/>
    </w:rPr>
  </w:style>
  <w:style w:type="paragraph" w:customStyle="1" w:styleId="95">
    <w:name w:val="Основной текст9"/>
    <w:basedOn w:val="af4"/>
    <w:rsid w:val="0084448F"/>
    <w:pPr>
      <w:widowControl w:val="0"/>
      <w:shd w:val="clear" w:color="auto" w:fill="FFFFFF"/>
      <w:spacing w:before="1140" w:after="1140" w:line="0" w:lineRule="atLeast"/>
      <w:ind w:hanging="500"/>
    </w:pPr>
    <w:rPr>
      <w:rFonts w:ascii="Arial" w:eastAsia="Arial" w:hAnsi="Arial" w:cs="Arial"/>
      <w:color w:val="000000"/>
      <w:spacing w:val="-2"/>
      <w:lang w:eastAsia="ru-RU"/>
    </w:rPr>
  </w:style>
  <w:style w:type="paragraph" w:customStyle="1" w:styleId="103">
    <w:name w:val="Заголовок №10"/>
    <w:basedOn w:val="af4"/>
    <w:link w:val="102"/>
    <w:rsid w:val="0084448F"/>
    <w:pPr>
      <w:widowControl w:val="0"/>
      <w:shd w:val="clear" w:color="auto" w:fill="FFFFFF"/>
      <w:spacing w:before="480" w:after="180" w:line="0" w:lineRule="atLeast"/>
      <w:ind w:hanging="660"/>
      <w:jc w:val="both"/>
    </w:pPr>
    <w:rPr>
      <w:rFonts w:ascii="Arial" w:eastAsia="Arial" w:hAnsi="Arial" w:cs="Arial"/>
      <w:b/>
      <w:bCs/>
    </w:rPr>
  </w:style>
  <w:style w:type="numbering" w:customStyle="1" w:styleId="11111119">
    <w:name w:val="1 / 1.1 / 1.1.119"/>
    <w:basedOn w:val="af8"/>
    <w:next w:val="111111"/>
    <w:rsid w:val="0084448F"/>
    <w:pPr>
      <w:numPr>
        <w:numId w:val="22"/>
      </w:numPr>
    </w:pPr>
  </w:style>
  <w:style w:type="numbering" w:customStyle="1" w:styleId="11111122411">
    <w:name w:val="1 / 1.1 / 1.1.122411"/>
    <w:basedOn w:val="af8"/>
    <w:next w:val="111111"/>
    <w:semiHidden/>
    <w:rsid w:val="0084448F"/>
    <w:pPr>
      <w:numPr>
        <w:numId w:val="25"/>
      </w:numPr>
    </w:pPr>
  </w:style>
  <w:style w:type="paragraph" w:customStyle="1" w:styleId="afffffffffff4">
    <w:name w:val="Нормальный"/>
    <w:semiHidden/>
    <w:rsid w:val="0084448F"/>
    <w:pPr>
      <w:spacing w:after="120" w:line="240" w:lineRule="auto"/>
    </w:pPr>
    <w:rPr>
      <w:rFonts w:ascii="Times New Roman" w:eastAsia="Times New Roman" w:hAnsi="Times New Roman" w:cs="Times New Roman"/>
      <w:sz w:val="28"/>
      <w:szCs w:val="20"/>
      <w:lang w:eastAsia="ru-RU"/>
    </w:rPr>
  </w:style>
  <w:style w:type="paragraph" w:customStyle="1" w:styleId="afffffffffff5">
    <w:name w:val="Ввод осн. текста"/>
    <w:basedOn w:val="af4"/>
    <w:link w:val="afffffffffff6"/>
    <w:rsid w:val="0084448F"/>
    <w:pPr>
      <w:spacing w:after="120" w:line="240" w:lineRule="auto"/>
      <w:ind w:left="284" w:right="284" w:firstLine="680"/>
    </w:pPr>
    <w:rPr>
      <w:rFonts w:ascii="Arial" w:eastAsia="Times New Roman" w:hAnsi="Arial" w:cs="Times New Roman"/>
      <w:sz w:val="24"/>
      <w:szCs w:val="20"/>
      <w:lang w:val="en-US"/>
    </w:rPr>
  </w:style>
  <w:style w:type="character" w:customStyle="1" w:styleId="afffffffffff6">
    <w:name w:val="Ввод осн. текста Знак"/>
    <w:link w:val="afffffffffff5"/>
    <w:rsid w:val="0084448F"/>
    <w:rPr>
      <w:rFonts w:ascii="Arial" w:eastAsia="Times New Roman" w:hAnsi="Arial" w:cs="Times New Roman"/>
      <w:sz w:val="24"/>
      <w:szCs w:val="20"/>
      <w:lang w:val="en-US"/>
    </w:rPr>
  </w:style>
  <w:style w:type="character" w:customStyle="1" w:styleId="WW8Num5z3">
    <w:name w:val="WW8Num5z3"/>
    <w:rsid w:val="0084448F"/>
    <w:rPr>
      <w:rFonts w:ascii="Symbol" w:hAnsi="Symbol"/>
    </w:rPr>
  </w:style>
  <w:style w:type="paragraph" w:customStyle="1" w:styleId="p1">
    <w:name w:val="p1"/>
    <w:basedOn w:val="af4"/>
    <w:rsid w:val="00844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basedOn w:val="af6"/>
    <w:rsid w:val="0084448F"/>
  </w:style>
  <w:style w:type="character" w:customStyle="1" w:styleId="s100">
    <w:name w:val="s_10"/>
    <w:basedOn w:val="af6"/>
    <w:rsid w:val="0084448F"/>
  </w:style>
  <w:style w:type="paragraph" w:customStyle="1" w:styleId="afffffffffff7">
    <w:name w:val="Основной абзац"/>
    <w:basedOn w:val="af4"/>
    <w:rsid w:val="0084448F"/>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fff9">
    <w:name w:val="1. Пояснительная записка"/>
    <w:basedOn w:val="af4"/>
    <w:link w:val="1fffa"/>
    <w:rsid w:val="0084448F"/>
    <w:pPr>
      <w:spacing w:after="60" w:line="240" w:lineRule="auto"/>
      <w:ind w:left="284" w:right="284" w:firstLine="567"/>
      <w:jc w:val="both"/>
    </w:pPr>
    <w:rPr>
      <w:rFonts w:ascii="Times New Roman" w:eastAsia="Times New Roman" w:hAnsi="Times New Roman" w:cs="Times New Roman"/>
      <w:sz w:val="24"/>
      <w:szCs w:val="24"/>
      <w:lang w:eastAsia="ru-RU"/>
    </w:rPr>
  </w:style>
  <w:style w:type="character" w:customStyle="1" w:styleId="1fffa">
    <w:name w:val="1. Пояснительная записка Знак"/>
    <w:link w:val="1fff9"/>
    <w:rsid w:val="0084448F"/>
    <w:rPr>
      <w:rFonts w:ascii="Times New Roman" w:eastAsia="Times New Roman" w:hAnsi="Times New Roman" w:cs="Times New Roman"/>
      <w:sz w:val="24"/>
      <w:szCs w:val="24"/>
      <w:lang w:eastAsia="ru-RU"/>
    </w:rPr>
  </w:style>
  <w:style w:type="paragraph" w:customStyle="1" w:styleId="115">
    <w:name w:val="1.    1 Таблица"/>
    <w:basedOn w:val="1fff9"/>
    <w:link w:val="116"/>
    <w:uiPriority w:val="99"/>
    <w:rsid w:val="0084448F"/>
    <w:pPr>
      <w:spacing w:after="0"/>
      <w:ind w:left="0" w:right="0" w:firstLine="0"/>
      <w:jc w:val="center"/>
    </w:pPr>
    <w:rPr>
      <w:sz w:val="22"/>
      <w:szCs w:val="22"/>
    </w:rPr>
  </w:style>
  <w:style w:type="character" w:customStyle="1" w:styleId="116">
    <w:name w:val="1.    1 Таблица Знак"/>
    <w:link w:val="115"/>
    <w:uiPriority w:val="99"/>
    <w:rsid w:val="0084448F"/>
    <w:rPr>
      <w:rFonts w:ascii="Times New Roman" w:eastAsia="Times New Roman" w:hAnsi="Times New Roman" w:cs="Times New Roman"/>
      <w:lang w:eastAsia="ru-RU"/>
    </w:rPr>
  </w:style>
  <w:style w:type="paragraph" w:customStyle="1" w:styleId="afffffffffff8">
    <w:name w:val="Табличный"/>
    <w:basedOn w:val="af4"/>
    <w:rsid w:val="0084448F"/>
    <w:pPr>
      <w:tabs>
        <w:tab w:val="num" w:pos="360"/>
      </w:tabs>
      <w:spacing w:after="0" w:line="240" w:lineRule="auto"/>
      <w:ind w:left="360" w:hanging="360"/>
      <w:jc w:val="both"/>
    </w:pPr>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8444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5">
    <w:name w:val="Заголовок 3_1"/>
    <w:basedOn w:val="32"/>
    <w:next w:val="af4"/>
    <w:rsid w:val="0084448F"/>
    <w:pPr>
      <w:keepLines/>
      <w:numPr>
        <w:ilvl w:val="0"/>
        <w:numId w:val="0"/>
      </w:numPr>
      <w:spacing w:before="120" w:after="120" w:line="240" w:lineRule="auto"/>
      <w:ind w:firstLine="709"/>
    </w:pPr>
    <w:rPr>
      <w:bCs w:val="0"/>
      <w:i w:val="0"/>
      <w:iCs/>
      <w:szCs w:val="28"/>
      <w:u w:val="none"/>
      <w:lang w:val="ru-RU" w:eastAsia="ar-SA"/>
    </w:rPr>
  </w:style>
  <w:style w:type="character" w:customStyle="1" w:styleId="11pt">
    <w:name w:val="Основной текст + 11 pt"/>
    <w:rsid w:val="0084448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ff5">
    <w:name w:val="Знак2"/>
    <w:basedOn w:val="af4"/>
    <w:rsid w:val="0084448F"/>
    <w:pPr>
      <w:spacing w:before="100" w:beforeAutospacing="1" w:after="100" w:afterAutospacing="1" w:line="240" w:lineRule="auto"/>
      <w:ind w:right="113"/>
    </w:pPr>
    <w:rPr>
      <w:rFonts w:ascii="Tahoma" w:eastAsia="Times New Roman" w:hAnsi="Tahoma" w:cs="Times New Roman"/>
      <w:sz w:val="20"/>
      <w:szCs w:val="20"/>
      <w:lang w:val="en-US"/>
    </w:rPr>
  </w:style>
  <w:style w:type="character" w:customStyle="1" w:styleId="115pt">
    <w:name w:val="Основной текст + 11;5 pt"/>
    <w:rsid w:val="0084448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fffb">
    <w:name w:val="Маркированный список1"/>
    <w:basedOn w:val="af4"/>
    <w:rsid w:val="0084448F"/>
    <w:pPr>
      <w:tabs>
        <w:tab w:val="num" w:pos="0"/>
      </w:tabs>
      <w:spacing w:after="0" w:line="240" w:lineRule="auto"/>
      <w:ind w:left="-720"/>
      <w:jc w:val="both"/>
    </w:pPr>
    <w:rPr>
      <w:rFonts w:ascii="Times New Roman" w:eastAsia="Times New Roman" w:hAnsi="Times New Roman" w:cs="Times New Roman"/>
      <w:sz w:val="24"/>
      <w:szCs w:val="20"/>
      <w:lang w:eastAsia="ar-SA"/>
    </w:rPr>
  </w:style>
  <w:style w:type="paragraph" w:customStyle="1" w:styleId="1fffc">
    <w:name w:val="РАЗДЕЛ 1 + Список"/>
    <w:basedOn w:val="af4"/>
    <w:next w:val="af4"/>
    <w:autoRedefine/>
    <w:qFormat/>
    <w:rsid w:val="0084448F"/>
    <w:pPr>
      <w:keepNext/>
      <w:tabs>
        <w:tab w:val="left" w:pos="3270"/>
      </w:tabs>
      <w:spacing w:before="100" w:beforeAutospacing="1" w:after="0" w:line="360" w:lineRule="auto"/>
      <w:ind w:right="-851"/>
      <w:jc w:val="center"/>
      <w:outlineLvl w:val="0"/>
    </w:pPr>
    <w:rPr>
      <w:rFonts w:ascii="Times New Roman" w:eastAsia="Calibri" w:hAnsi="Times New Roman" w:cs="Times New Roman"/>
      <w:b/>
      <w:color w:val="000000"/>
      <w:sz w:val="28"/>
      <w:lang w:eastAsia="ru-RU"/>
    </w:rPr>
  </w:style>
  <w:style w:type="paragraph" w:customStyle="1" w:styleId="2ff6">
    <w:name w:val="Раздел 2"/>
    <w:basedOn w:val="af4"/>
    <w:next w:val="af4"/>
    <w:link w:val="2ff7"/>
    <w:autoRedefine/>
    <w:qFormat/>
    <w:rsid w:val="0084448F"/>
    <w:pPr>
      <w:keepNext/>
      <w:tabs>
        <w:tab w:val="num" w:pos="624"/>
      </w:tabs>
      <w:spacing w:before="100" w:beforeAutospacing="1" w:after="0" w:line="360" w:lineRule="auto"/>
      <w:ind w:firstLine="567"/>
      <w:jc w:val="center"/>
      <w:outlineLvl w:val="1"/>
    </w:pPr>
    <w:rPr>
      <w:rFonts w:ascii="Times New Roman" w:eastAsia="Calibri" w:hAnsi="Times New Roman" w:cs="Arial"/>
      <w:b/>
      <w:i/>
      <w:color w:val="000000"/>
      <w:spacing w:val="-4"/>
      <w:sz w:val="24"/>
      <w:szCs w:val="26"/>
      <w:u w:color="2E74B5"/>
      <w:lang w:eastAsia="ru-RU"/>
    </w:rPr>
  </w:style>
  <w:style w:type="character" w:customStyle="1" w:styleId="2ff7">
    <w:name w:val="Раздел 2 Знак"/>
    <w:link w:val="2ff6"/>
    <w:rsid w:val="0084448F"/>
    <w:rPr>
      <w:rFonts w:ascii="Times New Roman" w:eastAsia="Calibri" w:hAnsi="Times New Roman" w:cs="Arial"/>
      <w:b/>
      <w:i/>
      <w:color w:val="000000"/>
      <w:spacing w:val="-4"/>
      <w:sz w:val="24"/>
      <w:szCs w:val="26"/>
      <w:u w:color="2E74B5"/>
      <w:lang w:eastAsia="ru-RU"/>
    </w:rPr>
  </w:style>
  <w:style w:type="paragraph" w:customStyle="1" w:styleId="3fe">
    <w:name w:val="Знак3"/>
    <w:basedOn w:val="af4"/>
    <w:rsid w:val="0084448F"/>
    <w:pPr>
      <w:spacing w:before="100" w:beforeAutospacing="1" w:after="100" w:afterAutospacing="1" w:line="240" w:lineRule="auto"/>
      <w:ind w:right="113"/>
    </w:pPr>
    <w:rPr>
      <w:rFonts w:ascii="Tahoma" w:eastAsia="Times New Roman" w:hAnsi="Tahoma" w:cs="Times New Roman"/>
      <w:sz w:val="20"/>
      <w:szCs w:val="20"/>
      <w:lang w:val="en-US"/>
    </w:rPr>
  </w:style>
  <w:style w:type="paragraph" w:customStyle="1" w:styleId="xl35">
    <w:name w:val="xl35"/>
    <w:basedOn w:val="af4"/>
    <w:rsid w:val="0084448F"/>
    <w:pPr>
      <w:spacing w:before="100" w:after="100" w:line="240" w:lineRule="auto"/>
      <w:jc w:val="center"/>
    </w:pPr>
    <w:rPr>
      <w:rFonts w:ascii="Arial" w:eastAsia="Times New Roman" w:hAnsi="Arial" w:cs="Times New Roman"/>
      <w:b/>
      <w:sz w:val="24"/>
      <w:szCs w:val="20"/>
      <w:lang w:eastAsia="ru-RU"/>
    </w:rPr>
  </w:style>
  <w:style w:type="paragraph" w:customStyle="1" w:styleId="afffffffffff9">
    <w:name w:val="Пояснение"/>
    <w:rsid w:val="0084448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fd">
    <w:name w:val="Стиль1 Знак"/>
    <w:rsid w:val="0084448F"/>
    <w:rPr>
      <w:rFonts w:ascii="Times New Roman" w:eastAsia="Times New Roman" w:hAnsi="Times New Roman"/>
      <w:b/>
      <w:sz w:val="28"/>
      <w:szCs w:val="28"/>
      <w:lang w:eastAsia="en-US"/>
    </w:rPr>
  </w:style>
  <w:style w:type="numbering" w:customStyle="1" w:styleId="31">
    <w:name w:val="Стиль3"/>
    <w:rsid w:val="0084448F"/>
    <w:pPr>
      <w:numPr>
        <w:numId w:val="26"/>
      </w:numPr>
    </w:pPr>
  </w:style>
  <w:style w:type="paragraph" w:customStyle="1" w:styleId="xl24">
    <w:name w:val="xl24"/>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25">
    <w:name w:val="xl25"/>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26">
    <w:name w:val="xl26"/>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29">
    <w:name w:val="xl29"/>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0">
    <w:name w:val="xl30"/>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1">
    <w:name w:val="xl31"/>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2">
    <w:name w:val="xl32"/>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33">
    <w:name w:val="xl33"/>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4">
    <w:name w:val="xl34"/>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6">
    <w:name w:val="xl36"/>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37">
    <w:name w:val="xl37"/>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8">
    <w:name w:val="xl38"/>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9">
    <w:name w:val="xl39"/>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0">
    <w:name w:val="xl40"/>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1">
    <w:name w:val="xl41"/>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2">
    <w:name w:val="xl42"/>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3">
    <w:name w:val="xl43"/>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4">
    <w:name w:val="xl44"/>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5">
    <w:name w:val="xl45"/>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6">
    <w:name w:val="xl46"/>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7">
    <w:name w:val="xl47"/>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8">
    <w:name w:val="xl48"/>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9">
    <w:name w:val="xl49"/>
    <w:basedOn w:val="af4"/>
    <w:rsid w:val="0084448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0">
    <w:name w:val="xl50"/>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1">
    <w:name w:val="xl51"/>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2">
    <w:name w:val="xl52"/>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53">
    <w:name w:val="xl53"/>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4">
    <w:name w:val="xl54"/>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5">
    <w:name w:val="xl55"/>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6">
    <w:name w:val="xl56"/>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7">
    <w:name w:val="xl57"/>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8">
    <w:name w:val="xl58"/>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8"/>
      <w:szCs w:val="18"/>
      <w:lang w:val="en-US" w:bidi="en-US"/>
    </w:rPr>
  </w:style>
  <w:style w:type="paragraph" w:customStyle="1" w:styleId="xl59">
    <w:name w:val="xl59"/>
    <w:basedOn w:val="af4"/>
    <w:rsid w:val="0084448F"/>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0">
    <w:name w:val="xl60"/>
    <w:basedOn w:val="af4"/>
    <w:rsid w:val="0084448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1">
    <w:name w:val="xl61"/>
    <w:basedOn w:val="af4"/>
    <w:rsid w:val="0084448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2">
    <w:name w:val="xl62"/>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6">
    <w:name w:val="xl86"/>
    <w:basedOn w:val="af4"/>
    <w:rsid w:val="0084448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7">
    <w:name w:val="xl87"/>
    <w:basedOn w:val="af4"/>
    <w:rsid w:val="0084448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8">
    <w:name w:val="xl88"/>
    <w:basedOn w:val="af4"/>
    <w:rsid w:val="0084448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89">
    <w:name w:val="xl89"/>
    <w:basedOn w:val="af4"/>
    <w:rsid w:val="0084448F"/>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0">
    <w:name w:val="xl90"/>
    <w:basedOn w:val="af4"/>
    <w:rsid w:val="0084448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1">
    <w:name w:val="xl91"/>
    <w:basedOn w:val="af4"/>
    <w:rsid w:val="0084448F"/>
    <w:pPr>
      <w:pBdr>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2">
    <w:name w:val="xl92"/>
    <w:basedOn w:val="af4"/>
    <w:rsid w:val="0084448F"/>
    <w:pPr>
      <w:pBdr>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3">
    <w:name w:val="xl93"/>
    <w:basedOn w:val="af4"/>
    <w:rsid w:val="0084448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4">
    <w:name w:val="xl94"/>
    <w:basedOn w:val="af4"/>
    <w:rsid w:val="0084448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5">
    <w:name w:val="xl95"/>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6">
    <w:name w:val="xl96"/>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7">
    <w:name w:val="xl97"/>
    <w:basedOn w:val="af4"/>
    <w:rsid w:val="0084448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8">
    <w:name w:val="xl98"/>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9">
    <w:name w:val="xl99"/>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0">
    <w:name w:val="xl100"/>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1">
    <w:name w:val="xl101"/>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2">
    <w:name w:val="xl102"/>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3">
    <w:name w:val="xl103"/>
    <w:basedOn w:val="af4"/>
    <w:rsid w:val="0084448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4">
    <w:name w:val="xl104"/>
    <w:basedOn w:val="af4"/>
    <w:rsid w:val="0084448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5">
    <w:name w:val="xl105"/>
    <w:basedOn w:val="af4"/>
    <w:rsid w:val="0084448F"/>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6">
    <w:name w:val="xl106"/>
    <w:basedOn w:val="af4"/>
    <w:rsid w:val="0084448F"/>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7">
    <w:name w:val="xl107"/>
    <w:basedOn w:val="af4"/>
    <w:rsid w:val="008444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8">
    <w:name w:val="xl108"/>
    <w:basedOn w:val="af4"/>
    <w:rsid w:val="0084448F"/>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afffffffffffa">
    <w:name w:val="Текст ПЗ"/>
    <w:link w:val="afffffffffffb"/>
    <w:rsid w:val="0084448F"/>
    <w:pPr>
      <w:ind w:left="113" w:right="113" w:firstLine="567"/>
      <w:jc w:val="both"/>
    </w:pPr>
    <w:rPr>
      <w:rFonts w:ascii="Arial" w:eastAsia="Times New Roman" w:hAnsi="Arial" w:cs="Times New Roman"/>
      <w:sz w:val="24"/>
      <w:lang w:eastAsia="ru-RU"/>
    </w:rPr>
  </w:style>
  <w:style w:type="paragraph" w:customStyle="1" w:styleId="67">
    <w:name w:val="Стиль По ширине Перед:  6 пт"/>
    <w:basedOn w:val="af4"/>
    <w:autoRedefine/>
    <w:rsid w:val="0084448F"/>
    <w:pPr>
      <w:spacing w:after="0" w:line="240" w:lineRule="auto"/>
      <w:ind w:left="851" w:right="424"/>
      <w:jc w:val="both"/>
    </w:pPr>
    <w:rPr>
      <w:rFonts w:ascii="Times New Roman" w:eastAsia="Times New Roman" w:hAnsi="Times New Roman" w:cs="Times New Roman"/>
      <w:sz w:val="24"/>
      <w:szCs w:val="24"/>
      <w:lang w:val="en-US" w:bidi="en-US"/>
    </w:rPr>
  </w:style>
  <w:style w:type="paragraph" w:customStyle="1" w:styleId="1fffe">
    <w:name w:val="Основной текст с отступом.Основной текст с отступом Знак.Основной текст с отступом Знак1"/>
    <w:basedOn w:val="af4"/>
    <w:rsid w:val="0084448F"/>
    <w:pPr>
      <w:spacing w:after="0" w:line="360" w:lineRule="auto"/>
      <w:ind w:firstLine="720"/>
      <w:jc w:val="both"/>
    </w:pPr>
    <w:rPr>
      <w:rFonts w:ascii="Calibri" w:eastAsia="Times New Roman" w:hAnsi="Calibri" w:cs="Times New Roman"/>
      <w:sz w:val="24"/>
      <w:szCs w:val="24"/>
      <w:lang w:val="en-US" w:bidi="en-US"/>
    </w:rPr>
  </w:style>
  <w:style w:type="character" w:customStyle="1" w:styleId="1ffff">
    <w:name w:val="Основной текст1 Знак"/>
    <w:rsid w:val="0084448F"/>
    <w:rPr>
      <w:rFonts w:ascii="Calibri" w:hAnsi="Calibri"/>
      <w:sz w:val="22"/>
      <w:szCs w:val="22"/>
      <w:lang w:val="x-none" w:eastAsia="x-none" w:bidi="en-US"/>
    </w:rPr>
  </w:style>
  <w:style w:type="paragraph" w:customStyle="1" w:styleId="1ffff0">
    <w:name w:val="Цитата1"/>
    <w:basedOn w:val="af4"/>
    <w:rsid w:val="0084448F"/>
    <w:pPr>
      <w:overflowPunct w:val="0"/>
      <w:autoSpaceDE w:val="0"/>
      <w:autoSpaceDN w:val="0"/>
      <w:adjustRightInd w:val="0"/>
      <w:spacing w:after="0" w:line="240" w:lineRule="auto"/>
      <w:ind w:left="1134" w:right="851" w:firstLine="720"/>
      <w:jc w:val="center"/>
      <w:textAlignment w:val="baseline"/>
    </w:pPr>
    <w:rPr>
      <w:rFonts w:ascii="Calibri" w:eastAsia="Times New Roman" w:hAnsi="Calibri" w:cs="Times New Roman"/>
      <w:sz w:val="24"/>
      <w:szCs w:val="24"/>
      <w:lang w:val="en-US" w:bidi="en-US"/>
    </w:rPr>
  </w:style>
  <w:style w:type="paragraph" w:customStyle="1" w:styleId="BodyTextIndent21">
    <w:name w:val="Body Text Indent 21"/>
    <w:basedOn w:val="af4"/>
    <w:rsid w:val="0084448F"/>
    <w:pPr>
      <w:overflowPunct w:val="0"/>
      <w:autoSpaceDE w:val="0"/>
      <w:autoSpaceDN w:val="0"/>
      <w:adjustRightInd w:val="0"/>
      <w:spacing w:after="0" w:line="240" w:lineRule="auto"/>
      <w:ind w:firstLine="705"/>
      <w:jc w:val="both"/>
      <w:textAlignment w:val="baseline"/>
    </w:pPr>
    <w:rPr>
      <w:rFonts w:ascii="Calibri" w:eastAsia="Times New Roman" w:hAnsi="Calibri" w:cs="Times New Roman"/>
      <w:b/>
      <w:sz w:val="24"/>
      <w:szCs w:val="24"/>
      <w:lang w:val="en-US" w:bidi="en-US"/>
    </w:rPr>
  </w:style>
  <w:style w:type="paragraph" w:styleId="2ff8">
    <w:name w:val="Quote"/>
    <w:basedOn w:val="af4"/>
    <w:next w:val="af4"/>
    <w:link w:val="2ff9"/>
    <w:qFormat/>
    <w:rsid w:val="0084448F"/>
    <w:pPr>
      <w:spacing w:after="0" w:line="240" w:lineRule="auto"/>
    </w:pPr>
    <w:rPr>
      <w:rFonts w:ascii="Calibri" w:eastAsia="Times New Roman" w:hAnsi="Calibri" w:cs="Times New Roman"/>
      <w:i/>
      <w:sz w:val="24"/>
      <w:szCs w:val="24"/>
      <w:lang w:val="en-US" w:bidi="en-US"/>
    </w:rPr>
  </w:style>
  <w:style w:type="character" w:customStyle="1" w:styleId="2ff9">
    <w:name w:val="Цитата 2 Знак"/>
    <w:basedOn w:val="af6"/>
    <w:link w:val="2ff8"/>
    <w:rsid w:val="0084448F"/>
    <w:rPr>
      <w:rFonts w:ascii="Calibri" w:eastAsia="Times New Roman" w:hAnsi="Calibri" w:cs="Times New Roman"/>
      <w:i/>
      <w:sz w:val="24"/>
      <w:szCs w:val="24"/>
      <w:lang w:val="en-US" w:bidi="en-US"/>
    </w:rPr>
  </w:style>
  <w:style w:type="paragraph" w:styleId="afffffffffffc">
    <w:name w:val="Intense Quote"/>
    <w:basedOn w:val="af4"/>
    <w:next w:val="af4"/>
    <w:link w:val="afffffffffffd"/>
    <w:qFormat/>
    <w:rsid w:val="0084448F"/>
    <w:pPr>
      <w:spacing w:after="0" w:line="240" w:lineRule="auto"/>
      <w:ind w:left="720" w:right="720"/>
    </w:pPr>
    <w:rPr>
      <w:rFonts w:ascii="Calibri" w:eastAsia="Times New Roman" w:hAnsi="Calibri" w:cs="Times New Roman"/>
      <w:b/>
      <w:i/>
      <w:sz w:val="24"/>
      <w:lang w:val="en-US" w:bidi="en-US"/>
    </w:rPr>
  </w:style>
  <w:style w:type="character" w:customStyle="1" w:styleId="afffffffffffd">
    <w:name w:val="Выделенная цитата Знак"/>
    <w:basedOn w:val="af6"/>
    <w:link w:val="afffffffffffc"/>
    <w:rsid w:val="0084448F"/>
    <w:rPr>
      <w:rFonts w:ascii="Calibri" w:eastAsia="Times New Roman" w:hAnsi="Calibri" w:cs="Times New Roman"/>
      <w:b/>
      <w:i/>
      <w:sz w:val="24"/>
      <w:lang w:val="en-US" w:bidi="en-US"/>
    </w:rPr>
  </w:style>
  <w:style w:type="character" w:styleId="afffffffffffe">
    <w:name w:val="Subtle Emphasis"/>
    <w:qFormat/>
    <w:rsid w:val="0084448F"/>
    <w:rPr>
      <w:i/>
      <w:color w:val="5A5A5A"/>
    </w:rPr>
  </w:style>
  <w:style w:type="character" w:styleId="affffffffffff">
    <w:name w:val="Subtle Reference"/>
    <w:qFormat/>
    <w:rsid w:val="0084448F"/>
    <w:rPr>
      <w:sz w:val="24"/>
      <w:szCs w:val="24"/>
      <w:u w:val="single"/>
    </w:rPr>
  </w:style>
  <w:style w:type="character" w:styleId="affffffffffff0">
    <w:name w:val="Book Title"/>
    <w:qFormat/>
    <w:rsid w:val="0084448F"/>
    <w:rPr>
      <w:rFonts w:ascii="Cambria" w:eastAsia="Times New Roman" w:hAnsi="Cambria"/>
      <w:b/>
      <w:i/>
      <w:sz w:val="24"/>
      <w:szCs w:val="24"/>
    </w:rPr>
  </w:style>
  <w:style w:type="paragraph" w:customStyle="1" w:styleId="affffffffffff1">
    <w:name w:val="ГрафЛист"/>
    <w:rsid w:val="0084448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a">
    <w:name w:val="МаркСписок"/>
    <w:rsid w:val="0084448F"/>
    <w:pPr>
      <w:widowControl w:val="0"/>
      <w:numPr>
        <w:numId w:val="27"/>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C">
    <w:name w:val="НумCписок"/>
    <w:rsid w:val="0084448F"/>
    <w:pPr>
      <w:widowControl w:val="0"/>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affffffffffff2">
    <w:name w:val="Табл"/>
    <w:rsid w:val="0084448F"/>
    <w:pPr>
      <w:spacing w:before="120" w:after="80" w:line="280" w:lineRule="atLeast"/>
    </w:pPr>
    <w:rPr>
      <w:rFonts w:ascii="Times New Roman" w:eastAsia="Times New Roman" w:hAnsi="Times New Roman" w:cs="Times New Roman"/>
      <w:sz w:val="24"/>
      <w:szCs w:val="20"/>
      <w:lang w:eastAsia="ru-RU"/>
    </w:rPr>
  </w:style>
  <w:style w:type="paragraph" w:customStyle="1" w:styleId="affffffffffff3">
    <w:name w:val="Титул"/>
    <w:rsid w:val="0084448F"/>
    <w:pPr>
      <w:spacing w:before="200" w:after="0" w:line="240" w:lineRule="auto"/>
      <w:jc w:val="center"/>
    </w:pPr>
    <w:rPr>
      <w:rFonts w:ascii="Times New Roman" w:eastAsia="Times New Roman" w:hAnsi="Times New Roman" w:cs="Times New Roman"/>
      <w:b/>
      <w:caps/>
      <w:sz w:val="24"/>
      <w:szCs w:val="20"/>
      <w:lang w:eastAsia="ru-RU"/>
    </w:rPr>
  </w:style>
  <w:style w:type="paragraph" w:customStyle="1" w:styleId="144">
    <w:name w:val="МаркСписок14"/>
    <w:basedOn w:val="af4"/>
    <w:next w:val="af4"/>
    <w:rsid w:val="0084448F"/>
    <w:pPr>
      <w:widowControl w:val="0"/>
      <w:spacing w:after="0" w:line="240" w:lineRule="auto"/>
      <w:ind w:left="947" w:hanging="227"/>
      <w:jc w:val="both"/>
    </w:pPr>
    <w:rPr>
      <w:rFonts w:ascii="Times New Roman" w:eastAsia="Times New Roman" w:hAnsi="Times New Roman" w:cs="Times New Roman"/>
      <w:sz w:val="28"/>
      <w:szCs w:val="20"/>
      <w:lang w:eastAsia="ru-RU"/>
    </w:rPr>
  </w:style>
  <w:style w:type="paragraph" w:customStyle="1" w:styleId="145">
    <w:name w:val="Пояснение14"/>
    <w:basedOn w:val="af4"/>
    <w:rsid w:val="0084448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40">
    <w:name w:val="ГрафЛист14"/>
    <w:basedOn w:val="af4"/>
    <w:rsid w:val="0084448F"/>
    <w:pPr>
      <w:numPr>
        <w:numId w:val="28"/>
      </w:numPr>
      <w:spacing w:before="120" w:after="80" w:line="280" w:lineRule="atLeast"/>
      <w:jc w:val="center"/>
    </w:pPr>
    <w:rPr>
      <w:rFonts w:ascii="Times New Roman" w:eastAsia="Times New Roman" w:hAnsi="Times New Roman" w:cs="Times New Roman"/>
      <w:sz w:val="28"/>
      <w:szCs w:val="20"/>
      <w:lang w:eastAsia="ru-RU"/>
    </w:rPr>
  </w:style>
  <w:style w:type="paragraph" w:customStyle="1" w:styleId="Web">
    <w:name w:val="Обычный (Web)"/>
    <w:basedOn w:val="af4"/>
    <w:rsid w:val="0084448F"/>
    <w:pPr>
      <w:spacing w:before="100" w:after="100" w:line="240" w:lineRule="auto"/>
    </w:pPr>
    <w:rPr>
      <w:rFonts w:ascii="Times New Roman" w:eastAsia="Times New Roman" w:hAnsi="Times New Roman" w:cs="Times New Roman"/>
      <w:sz w:val="24"/>
      <w:szCs w:val="20"/>
      <w:lang w:eastAsia="ru-RU"/>
    </w:rPr>
  </w:style>
  <w:style w:type="paragraph" w:customStyle="1" w:styleId="serif">
    <w:name w:val="serif"/>
    <w:basedOn w:val="af4"/>
    <w:rsid w:val="0084448F"/>
    <w:pPr>
      <w:spacing w:before="100" w:after="100" w:line="240" w:lineRule="auto"/>
      <w:ind w:firstLine="301"/>
    </w:pPr>
    <w:rPr>
      <w:rFonts w:ascii="Arial" w:eastAsia="Times New Roman" w:hAnsi="Arial" w:cs="Times New Roman"/>
      <w:color w:val="000000"/>
      <w:sz w:val="20"/>
      <w:szCs w:val="20"/>
      <w:lang w:eastAsia="ru-RU"/>
    </w:rPr>
  </w:style>
  <w:style w:type="paragraph" w:customStyle="1" w:styleId="affffffffffff4">
    <w:name w:val="ПРОПИСНЫЕ"/>
    <w:basedOn w:val="af4"/>
    <w:rsid w:val="0084448F"/>
    <w:pPr>
      <w:keepLines/>
      <w:spacing w:after="0" w:line="360" w:lineRule="auto"/>
      <w:jc w:val="center"/>
    </w:pPr>
    <w:rPr>
      <w:rFonts w:ascii="Times New Roman" w:eastAsia="Times New Roman" w:hAnsi="Times New Roman" w:cs="Times New Roman"/>
      <w:caps/>
      <w:spacing w:val="20"/>
      <w:sz w:val="26"/>
      <w:szCs w:val="20"/>
      <w:lang w:eastAsia="ru-RU"/>
    </w:rPr>
  </w:style>
  <w:style w:type="paragraph" w:customStyle="1" w:styleId="affffffffffff5">
    <w:name w:val="подпись таблицы"/>
    <w:basedOn w:val="af4"/>
    <w:next w:val="af4"/>
    <w:rsid w:val="0084448F"/>
    <w:pPr>
      <w:keepNext/>
      <w:keepLines/>
      <w:suppressAutoHyphens/>
      <w:spacing w:before="120" w:after="0" w:line="300" w:lineRule="auto"/>
      <w:jc w:val="center"/>
    </w:pPr>
    <w:rPr>
      <w:rFonts w:ascii="Times New Roman" w:eastAsia="Times New Roman" w:hAnsi="Times New Roman" w:cs="Times New Roman"/>
      <w:sz w:val="26"/>
      <w:szCs w:val="24"/>
      <w:lang w:eastAsia="ru-RU"/>
    </w:rPr>
  </w:style>
  <w:style w:type="paragraph" w:customStyle="1" w:styleId="WW-3">
    <w:name w:val="WW-Основной текст с отступом 3"/>
    <w:basedOn w:val="af4"/>
    <w:rsid w:val="0084448F"/>
    <w:pPr>
      <w:suppressAutoHyphens/>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affffffffffff6">
    <w:name w:val="ПРОПИСНЫЕ жирный"/>
    <w:basedOn w:val="affffffffffff4"/>
    <w:rsid w:val="0084448F"/>
    <w:rPr>
      <w:b/>
      <w:bCs/>
      <w:sz w:val="28"/>
    </w:rPr>
  </w:style>
  <w:style w:type="paragraph" w:customStyle="1" w:styleId="affffffffffff7">
    <w:name w:val="Содержание"/>
    <w:basedOn w:val="af4"/>
    <w:next w:val="af4"/>
    <w:rsid w:val="0084448F"/>
    <w:pPr>
      <w:keepLines/>
      <w:suppressAutoHyphens/>
      <w:spacing w:after="0" w:line="360" w:lineRule="auto"/>
      <w:jc w:val="center"/>
    </w:pPr>
    <w:rPr>
      <w:rFonts w:ascii="Times New Roman" w:eastAsia="Times New Roman" w:hAnsi="Times New Roman" w:cs="Times New Roman"/>
      <w:b/>
      <w:bCs/>
      <w:spacing w:val="60"/>
      <w:sz w:val="28"/>
      <w:szCs w:val="28"/>
      <w:lang w:eastAsia="ru-RU"/>
    </w:rPr>
  </w:style>
  <w:style w:type="paragraph" w:customStyle="1" w:styleId="affffffffffff8">
    <w:name w:val="Без отступа"/>
    <w:basedOn w:val="af4"/>
    <w:rsid w:val="0084448F"/>
    <w:pPr>
      <w:keepLines/>
      <w:spacing w:after="0" w:line="360" w:lineRule="auto"/>
      <w:jc w:val="both"/>
    </w:pPr>
    <w:rPr>
      <w:rFonts w:ascii="Times New Roman" w:eastAsia="Times New Roman" w:hAnsi="Times New Roman" w:cs="Times New Roman"/>
      <w:sz w:val="26"/>
      <w:szCs w:val="28"/>
      <w:lang w:eastAsia="ru-RU"/>
    </w:rPr>
  </w:style>
  <w:style w:type="paragraph" w:customStyle="1" w:styleId="affffffffffff9">
    <w:name w:val="Примечание"/>
    <w:basedOn w:val="af4"/>
    <w:rsid w:val="0084448F"/>
    <w:pPr>
      <w:keepLines/>
      <w:spacing w:after="0" w:line="360" w:lineRule="auto"/>
      <w:ind w:left="1260" w:hanging="1260"/>
      <w:jc w:val="both"/>
    </w:pPr>
    <w:rPr>
      <w:rFonts w:ascii="Times New Roman" w:eastAsia="Times New Roman" w:hAnsi="Times New Roman" w:cs="Times New Roman"/>
      <w:i/>
      <w:sz w:val="24"/>
      <w:szCs w:val="20"/>
      <w:lang w:eastAsia="ru-RU"/>
    </w:rPr>
  </w:style>
  <w:style w:type="character" w:customStyle="1" w:styleId="affffffffffffa">
    <w:name w:val="подпись таблицы Знак"/>
    <w:rsid w:val="0084448F"/>
    <w:rPr>
      <w:noProof w:val="0"/>
      <w:sz w:val="26"/>
      <w:szCs w:val="24"/>
      <w:lang w:val="ru-RU" w:eastAsia="ru-RU" w:bidi="ar-SA"/>
    </w:rPr>
  </w:style>
  <w:style w:type="paragraph" w:customStyle="1" w:styleId="j">
    <w:name w:val="j"/>
    <w:aliases w:val="s"/>
    <w:basedOn w:val="afff5"/>
    <w:rsid w:val="0084448F"/>
    <w:pPr>
      <w:spacing w:before="120" w:after="0" w:line="360" w:lineRule="auto"/>
      <w:ind w:firstLine="720"/>
      <w:jc w:val="both"/>
    </w:pPr>
    <w:rPr>
      <w:color w:val="auto"/>
      <w:sz w:val="24"/>
      <w:szCs w:val="20"/>
      <w:lang w:eastAsia="en-US"/>
    </w:rPr>
  </w:style>
  <w:style w:type="paragraph" w:customStyle="1" w:styleId="affffffffffffb">
    <w:name w:val="Приложения"/>
    <w:basedOn w:val="21"/>
    <w:next w:val="af4"/>
    <w:rsid w:val="0084448F"/>
    <w:pPr>
      <w:keepNext w:val="0"/>
      <w:widowControl w:val="0"/>
      <w:numPr>
        <w:ilvl w:val="0"/>
        <w:numId w:val="0"/>
      </w:numPr>
      <w:suppressAutoHyphens/>
      <w:spacing w:before="0"/>
      <w:ind w:left="1978" w:hanging="1797"/>
      <w:jc w:val="left"/>
    </w:pPr>
    <w:rPr>
      <w:b w:val="0"/>
      <w:iCs w:val="0"/>
      <w:sz w:val="28"/>
      <w:szCs w:val="20"/>
      <w:lang w:val="ru-RU" w:eastAsia="ru-RU"/>
    </w:rPr>
  </w:style>
  <w:style w:type="paragraph" w:customStyle="1" w:styleId="affffffffffffc">
    <w:name w:val="текст схемы"/>
    <w:basedOn w:val="af4"/>
    <w:rsid w:val="0084448F"/>
    <w:pPr>
      <w:keepLines/>
      <w:suppressAutoHyphens/>
      <w:spacing w:before="60" w:after="60" w:line="240" w:lineRule="auto"/>
      <w:jc w:val="center"/>
    </w:pPr>
    <w:rPr>
      <w:rFonts w:ascii="Times New Roman" w:eastAsia="Times New Roman" w:hAnsi="Times New Roman" w:cs="Times New Roman"/>
      <w:sz w:val="26"/>
      <w:szCs w:val="24"/>
      <w:lang w:eastAsia="ru-RU"/>
    </w:rPr>
  </w:style>
  <w:style w:type="character" w:customStyle="1" w:styleId="affffffffffffd">
    <w:name w:val="Приложения Знак"/>
    <w:rsid w:val="0084448F"/>
    <w:rPr>
      <w:rFonts w:ascii="Cambria" w:hAnsi="Cambria" w:cs="Arial"/>
      <w:b w:val="0"/>
      <w:bCs/>
      <w:i w:val="0"/>
      <w:iCs/>
      <w:noProof w:val="0"/>
      <w:sz w:val="28"/>
      <w:szCs w:val="28"/>
      <w:lang w:val="ru-RU" w:eastAsia="ru-RU" w:bidi="ar-SA"/>
    </w:rPr>
  </w:style>
  <w:style w:type="paragraph" w:customStyle="1" w:styleId="affffffffffffe">
    <w:name w:val="ТабТекст"/>
    <w:basedOn w:val="af4"/>
    <w:rsid w:val="0084448F"/>
    <w:pPr>
      <w:keepLines/>
      <w:spacing w:before="60" w:after="60" w:line="240" w:lineRule="auto"/>
      <w:jc w:val="center"/>
    </w:pPr>
    <w:rPr>
      <w:rFonts w:ascii="Times New Roman" w:eastAsia="Times New Roman" w:hAnsi="Times New Roman" w:cs="Times New Roman"/>
      <w:sz w:val="26"/>
      <w:szCs w:val="20"/>
      <w:lang w:eastAsia="ru-RU"/>
    </w:rPr>
  </w:style>
  <w:style w:type="paragraph" w:customStyle="1" w:styleId="0">
    <w:name w:val="Таблица 0"/>
    <w:basedOn w:val="afffffffffffff"/>
    <w:next w:val="af4"/>
    <w:rsid w:val="0084448F"/>
    <w:pPr>
      <w:tabs>
        <w:tab w:val="left" w:pos="1985"/>
      </w:tabs>
      <w:spacing w:after="60" w:line="100" w:lineRule="exact"/>
      <w:ind w:left="0" w:firstLine="0"/>
      <w:jc w:val="left"/>
    </w:pPr>
    <w:rPr>
      <w:rFonts w:ascii="Arial" w:hAnsi="Arial"/>
      <w:b/>
      <w:sz w:val="24"/>
      <w:szCs w:val="20"/>
    </w:rPr>
  </w:style>
  <w:style w:type="paragraph" w:styleId="afffffffffffff">
    <w:name w:val="table of figures"/>
    <w:basedOn w:val="af4"/>
    <w:next w:val="af4"/>
    <w:rsid w:val="0084448F"/>
    <w:pPr>
      <w:keepLines/>
      <w:spacing w:after="0" w:line="360" w:lineRule="auto"/>
      <w:ind w:left="520" w:hanging="520"/>
      <w:jc w:val="both"/>
    </w:pPr>
    <w:rPr>
      <w:rFonts w:ascii="Times New Roman" w:eastAsia="Times New Roman" w:hAnsi="Times New Roman" w:cs="Times New Roman"/>
      <w:sz w:val="26"/>
      <w:szCs w:val="24"/>
      <w:lang w:eastAsia="ru-RU"/>
    </w:rPr>
  </w:style>
  <w:style w:type="paragraph" w:customStyle="1" w:styleId="afffffffffffff0">
    <w:name w:val="Таблица перечень"/>
    <w:basedOn w:val="af4"/>
    <w:rsid w:val="0084448F"/>
    <w:pPr>
      <w:keepLines/>
      <w:tabs>
        <w:tab w:val="num" w:pos="454"/>
      </w:tabs>
      <w:spacing w:before="40" w:after="20" w:line="240" w:lineRule="exact"/>
      <w:ind w:left="454" w:right="57" w:hanging="397"/>
    </w:pPr>
    <w:rPr>
      <w:rFonts w:ascii="Times New Roman" w:eastAsia="Times New Roman" w:hAnsi="Times New Roman" w:cs="Times New Roman"/>
      <w:sz w:val="24"/>
      <w:szCs w:val="20"/>
      <w:lang w:eastAsia="ru-RU"/>
    </w:rPr>
  </w:style>
  <w:style w:type="paragraph" w:styleId="3ff">
    <w:name w:val="index 3"/>
    <w:basedOn w:val="af4"/>
    <w:autoRedefine/>
    <w:rsid w:val="0084448F"/>
    <w:pPr>
      <w:keepLines/>
      <w:tabs>
        <w:tab w:val="center" w:pos="1701"/>
        <w:tab w:val="center" w:pos="3402"/>
        <w:tab w:val="center" w:pos="5103"/>
        <w:tab w:val="center" w:pos="6804"/>
        <w:tab w:val="center" w:pos="8505"/>
      </w:tabs>
      <w:spacing w:before="60" w:after="60" w:line="320" w:lineRule="exact"/>
    </w:pPr>
    <w:rPr>
      <w:rFonts w:ascii="Arial" w:eastAsia="Times New Roman" w:hAnsi="Arial" w:cs="Times New Roman"/>
      <w:sz w:val="24"/>
      <w:szCs w:val="24"/>
      <w:lang w:eastAsia="ru-RU"/>
    </w:rPr>
  </w:style>
  <w:style w:type="paragraph" w:customStyle="1" w:styleId="afffffffffffff1">
    <w:name w:val="Формула"/>
    <w:basedOn w:val="af4"/>
    <w:next w:val="afffffffffffff2"/>
    <w:rsid w:val="0084448F"/>
    <w:pPr>
      <w:keepLines/>
      <w:suppressAutoHyphens/>
      <w:spacing w:before="120" w:after="0" w:line="240" w:lineRule="auto"/>
      <w:jc w:val="center"/>
    </w:pPr>
    <w:rPr>
      <w:rFonts w:ascii="Arial" w:eastAsia="Times New Roman" w:hAnsi="Arial" w:cs="Times New Roman"/>
      <w:sz w:val="24"/>
      <w:szCs w:val="20"/>
      <w:lang w:eastAsia="ru-RU"/>
    </w:rPr>
  </w:style>
  <w:style w:type="paragraph" w:styleId="afffffffffffff2">
    <w:name w:val="index heading"/>
    <w:basedOn w:val="af4"/>
    <w:next w:val="af4"/>
    <w:rsid w:val="0084448F"/>
    <w:pPr>
      <w:keepLines/>
      <w:tabs>
        <w:tab w:val="left" w:pos="567"/>
        <w:tab w:val="left" w:pos="1701"/>
        <w:tab w:val="left" w:pos="1985"/>
      </w:tabs>
      <w:spacing w:after="0" w:line="240" w:lineRule="auto"/>
      <w:ind w:left="1985" w:hanging="1985"/>
      <w:jc w:val="both"/>
    </w:pPr>
    <w:rPr>
      <w:rFonts w:ascii="Bookman Old Style" w:eastAsia="Times New Roman" w:hAnsi="Bookman Old Style" w:cs="Times New Roman"/>
      <w:sz w:val="24"/>
      <w:szCs w:val="24"/>
      <w:lang w:eastAsia="ru-RU"/>
    </w:rPr>
  </w:style>
  <w:style w:type="paragraph" w:customStyle="1" w:styleId="afffffffffffff3">
    <w:name w:val="Приложение"/>
    <w:basedOn w:val="af4"/>
    <w:rsid w:val="0084448F"/>
    <w:pPr>
      <w:keepLines/>
      <w:tabs>
        <w:tab w:val="num" w:pos="2552"/>
      </w:tabs>
      <w:suppressAutoHyphens/>
      <w:spacing w:before="60" w:after="0" w:line="240" w:lineRule="auto"/>
      <w:ind w:left="2552" w:hanging="2268"/>
    </w:pPr>
    <w:rPr>
      <w:rFonts w:ascii="Arial" w:eastAsia="Times New Roman" w:hAnsi="Arial" w:cs="Times New Roman"/>
      <w:caps/>
      <w:sz w:val="20"/>
      <w:szCs w:val="20"/>
      <w:lang w:eastAsia="ru-RU"/>
    </w:rPr>
  </w:style>
  <w:style w:type="paragraph" w:customStyle="1" w:styleId="afffffffffffff4">
    <w:name w:val="Текст в таблице Знак"/>
    <w:basedOn w:val="af4"/>
    <w:rsid w:val="0084448F"/>
    <w:pPr>
      <w:keepLines/>
      <w:spacing w:before="60" w:after="60" w:line="240" w:lineRule="auto"/>
      <w:ind w:left="170" w:right="113"/>
    </w:pPr>
    <w:rPr>
      <w:rFonts w:ascii="Times New Roman" w:eastAsia="Times New Roman" w:hAnsi="Times New Roman" w:cs="Times New Roman"/>
      <w:sz w:val="26"/>
      <w:szCs w:val="24"/>
      <w:lang w:eastAsia="ru-RU"/>
    </w:rPr>
  </w:style>
  <w:style w:type="paragraph" w:customStyle="1" w:styleId="127">
    <w:name w:val="осн.текст 12"/>
    <w:basedOn w:val="af4"/>
    <w:rsid w:val="0084448F"/>
    <w:pPr>
      <w:keepLines/>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FR2">
    <w:name w:val="FR2"/>
    <w:rsid w:val="0084448F"/>
    <w:pPr>
      <w:widowControl w:val="0"/>
      <w:spacing w:after="0" w:line="420" w:lineRule="auto"/>
      <w:ind w:firstLine="740"/>
    </w:pPr>
    <w:rPr>
      <w:rFonts w:ascii="Arial" w:eastAsia="Times New Roman" w:hAnsi="Arial" w:cs="Times New Roman"/>
      <w:snapToGrid w:val="0"/>
      <w:sz w:val="28"/>
      <w:szCs w:val="20"/>
      <w:lang w:eastAsia="ru-RU"/>
    </w:rPr>
  </w:style>
  <w:style w:type="paragraph" w:customStyle="1" w:styleId="FR3">
    <w:name w:val="FR3"/>
    <w:rsid w:val="0084448F"/>
    <w:pPr>
      <w:widowControl w:val="0"/>
      <w:spacing w:after="0" w:line="360" w:lineRule="auto"/>
    </w:pPr>
    <w:rPr>
      <w:rFonts w:ascii="Arial" w:eastAsia="Times New Roman" w:hAnsi="Arial" w:cs="Times New Roman"/>
      <w:snapToGrid w:val="0"/>
      <w:sz w:val="24"/>
      <w:szCs w:val="20"/>
      <w:lang w:eastAsia="ru-RU"/>
    </w:rPr>
  </w:style>
  <w:style w:type="paragraph" w:styleId="2ffa">
    <w:name w:val="index 2"/>
    <w:basedOn w:val="af4"/>
    <w:next w:val="af4"/>
    <w:autoRedefine/>
    <w:rsid w:val="0084448F"/>
    <w:pPr>
      <w:keepLines/>
      <w:spacing w:after="0" w:line="360" w:lineRule="auto"/>
      <w:ind w:left="520" w:hanging="260"/>
      <w:jc w:val="both"/>
    </w:pPr>
    <w:rPr>
      <w:rFonts w:ascii="Times New Roman" w:eastAsia="Times New Roman" w:hAnsi="Times New Roman" w:cs="Times New Roman"/>
      <w:sz w:val="26"/>
      <w:szCs w:val="24"/>
      <w:lang w:eastAsia="ru-RU"/>
    </w:rPr>
  </w:style>
  <w:style w:type="paragraph" w:styleId="4f5">
    <w:name w:val="index 4"/>
    <w:basedOn w:val="af4"/>
    <w:next w:val="af4"/>
    <w:autoRedefine/>
    <w:rsid w:val="0084448F"/>
    <w:pPr>
      <w:keepLines/>
      <w:spacing w:after="0" w:line="360" w:lineRule="auto"/>
      <w:ind w:left="1040" w:hanging="260"/>
      <w:jc w:val="both"/>
    </w:pPr>
    <w:rPr>
      <w:rFonts w:ascii="Times New Roman" w:eastAsia="Times New Roman" w:hAnsi="Times New Roman" w:cs="Times New Roman"/>
      <w:sz w:val="26"/>
      <w:szCs w:val="24"/>
      <w:lang w:eastAsia="ru-RU"/>
    </w:rPr>
  </w:style>
  <w:style w:type="paragraph" w:styleId="5f1">
    <w:name w:val="index 5"/>
    <w:basedOn w:val="af4"/>
    <w:next w:val="af4"/>
    <w:autoRedefine/>
    <w:rsid w:val="0084448F"/>
    <w:pPr>
      <w:keepLines/>
      <w:spacing w:after="0" w:line="360" w:lineRule="auto"/>
      <w:ind w:left="1300" w:hanging="260"/>
      <w:jc w:val="both"/>
    </w:pPr>
    <w:rPr>
      <w:rFonts w:ascii="Times New Roman" w:eastAsia="Times New Roman" w:hAnsi="Times New Roman" w:cs="Times New Roman"/>
      <w:sz w:val="26"/>
      <w:szCs w:val="24"/>
      <w:lang w:eastAsia="ru-RU"/>
    </w:rPr>
  </w:style>
  <w:style w:type="paragraph" w:styleId="68">
    <w:name w:val="index 6"/>
    <w:basedOn w:val="af4"/>
    <w:next w:val="af4"/>
    <w:autoRedefine/>
    <w:rsid w:val="0084448F"/>
    <w:pPr>
      <w:keepLines/>
      <w:spacing w:after="0" w:line="360" w:lineRule="auto"/>
      <w:ind w:left="1560" w:hanging="260"/>
      <w:jc w:val="both"/>
    </w:pPr>
    <w:rPr>
      <w:rFonts w:ascii="Times New Roman" w:eastAsia="Times New Roman" w:hAnsi="Times New Roman" w:cs="Times New Roman"/>
      <w:sz w:val="26"/>
      <w:szCs w:val="24"/>
      <w:lang w:eastAsia="ru-RU"/>
    </w:rPr>
  </w:style>
  <w:style w:type="paragraph" w:styleId="75">
    <w:name w:val="index 7"/>
    <w:basedOn w:val="af4"/>
    <w:next w:val="af4"/>
    <w:autoRedefine/>
    <w:rsid w:val="0084448F"/>
    <w:pPr>
      <w:keepLines/>
      <w:spacing w:after="0" w:line="360" w:lineRule="auto"/>
      <w:ind w:left="1820" w:hanging="260"/>
      <w:jc w:val="both"/>
    </w:pPr>
    <w:rPr>
      <w:rFonts w:ascii="Times New Roman" w:eastAsia="Times New Roman" w:hAnsi="Times New Roman" w:cs="Times New Roman"/>
      <w:sz w:val="26"/>
      <w:szCs w:val="24"/>
      <w:lang w:eastAsia="ru-RU"/>
    </w:rPr>
  </w:style>
  <w:style w:type="paragraph" w:styleId="86">
    <w:name w:val="index 8"/>
    <w:basedOn w:val="af4"/>
    <w:next w:val="af4"/>
    <w:autoRedefine/>
    <w:rsid w:val="0084448F"/>
    <w:pPr>
      <w:keepLines/>
      <w:spacing w:after="0" w:line="360" w:lineRule="auto"/>
      <w:ind w:left="2080" w:hanging="260"/>
      <w:jc w:val="both"/>
    </w:pPr>
    <w:rPr>
      <w:rFonts w:ascii="Times New Roman" w:eastAsia="Times New Roman" w:hAnsi="Times New Roman" w:cs="Times New Roman"/>
      <w:sz w:val="26"/>
      <w:szCs w:val="24"/>
      <w:lang w:eastAsia="ru-RU"/>
    </w:rPr>
  </w:style>
  <w:style w:type="paragraph" w:styleId="96">
    <w:name w:val="index 9"/>
    <w:basedOn w:val="af4"/>
    <w:next w:val="af4"/>
    <w:autoRedefine/>
    <w:rsid w:val="0084448F"/>
    <w:pPr>
      <w:keepLines/>
      <w:spacing w:after="0" w:line="360" w:lineRule="auto"/>
      <w:ind w:left="2340" w:hanging="260"/>
      <w:jc w:val="both"/>
    </w:pPr>
    <w:rPr>
      <w:rFonts w:ascii="Times New Roman" w:eastAsia="Times New Roman" w:hAnsi="Times New Roman" w:cs="Times New Roman"/>
      <w:sz w:val="26"/>
      <w:szCs w:val="24"/>
      <w:lang w:eastAsia="ru-RU"/>
    </w:rPr>
  </w:style>
  <w:style w:type="paragraph" w:customStyle="1" w:styleId="128">
    <w:name w:val="абзац 12"/>
    <w:basedOn w:val="af4"/>
    <w:rsid w:val="0084448F"/>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Normal1">
    <w:name w:val="Normal1"/>
    <w:rsid w:val="0084448F"/>
    <w:pPr>
      <w:widowControl w:val="0"/>
      <w:spacing w:after="0" w:line="240" w:lineRule="auto"/>
      <w:ind w:left="170" w:firstLine="397"/>
      <w:jc w:val="both"/>
    </w:pPr>
    <w:rPr>
      <w:rFonts w:ascii="Times New Roman" w:eastAsia="Times New Roman" w:hAnsi="Times New Roman" w:cs="Times New Roman"/>
      <w:snapToGrid w:val="0"/>
      <w:sz w:val="24"/>
      <w:szCs w:val="20"/>
      <w:lang w:eastAsia="ru-RU"/>
    </w:rPr>
  </w:style>
  <w:style w:type="paragraph" w:customStyle="1" w:styleId="afffffffffffff5">
    <w:name w:val="Текст документа"/>
    <w:basedOn w:val="aff5"/>
    <w:rsid w:val="0084448F"/>
    <w:pPr>
      <w:spacing w:after="0"/>
      <w:ind w:firstLine="720"/>
      <w:jc w:val="both"/>
    </w:pPr>
    <w:rPr>
      <w:rFonts w:ascii="Times New Roman" w:hAnsi="Times New Roman"/>
      <w:sz w:val="28"/>
      <w:szCs w:val="20"/>
      <w:lang w:val="ru-RU" w:eastAsia="ru-RU"/>
    </w:rPr>
  </w:style>
  <w:style w:type="paragraph" w:customStyle="1" w:styleId="afffffffffffff6">
    <w:name w:val="текст"/>
    <w:basedOn w:val="aff5"/>
    <w:rsid w:val="0084448F"/>
    <w:pPr>
      <w:spacing w:after="240"/>
      <w:jc w:val="both"/>
    </w:pPr>
    <w:rPr>
      <w:rFonts w:ascii="Arial" w:hAnsi="Arial" w:cs="Arial"/>
      <w:szCs w:val="24"/>
      <w:lang w:val="ru-RU" w:eastAsia="en-US"/>
    </w:rPr>
  </w:style>
  <w:style w:type="paragraph" w:customStyle="1" w:styleId="TimesNewRoman127">
    <w:name w:val="Стиль Times New Roman по ширине Первая строка:  127 см"/>
    <w:basedOn w:val="af4"/>
    <w:rsid w:val="0084448F"/>
    <w:pPr>
      <w:spacing w:after="0" w:line="288" w:lineRule="auto"/>
      <w:ind w:firstLine="720"/>
      <w:jc w:val="both"/>
    </w:pPr>
    <w:rPr>
      <w:rFonts w:ascii="Times New Roman" w:eastAsia="Times New Roman" w:hAnsi="Times New Roman" w:cs="Times New Roman"/>
      <w:sz w:val="24"/>
      <w:szCs w:val="20"/>
      <w:lang w:eastAsia="ru-RU"/>
    </w:rPr>
  </w:style>
  <w:style w:type="paragraph" w:customStyle="1" w:styleId="202">
    <w:name w:val="20"/>
    <w:basedOn w:val="af4"/>
    <w:rsid w:val="0084448F"/>
    <w:pPr>
      <w:overflowPunct w:val="0"/>
      <w:autoSpaceDE w:val="0"/>
      <w:autoSpaceDN w:val="0"/>
      <w:adjustRightInd w:val="0"/>
      <w:spacing w:after="0" w:line="360" w:lineRule="auto"/>
      <w:ind w:firstLine="851"/>
      <w:jc w:val="both"/>
    </w:pPr>
    <w:rPr>
      <w:rFonts w:ascii="TimesET" w:eastAsia="Times New Roman" w:hAnsi="TimesET" w:cs="Times New Roman"/>
      <w:sz w:val="26"/>
      <w:szCs w:val="20"/>
      <w:lang w:eastAsia="ru-RU"/>
    </w:rPr>
  </w:style>
  <w:style w:type="paragraph" w:customStyle="1" w:styleId="-0">
    <w:name w:val="Перечисление -"/>
    <w:basedOn w:val="af4"/>
    <w:rsid w:val="0084448F"/>
    <w:pPr>
      <w:numPr>
        <w:numId w:val="30"/>
      </w:numPr>
      <w:tabs>
        <w:tab w:val="clear" w:pos="1418"/>
        <w:tab w:val="num" w:pos="360"/>
      </w:tabs>
      <w:spacing w:before="60" w:after="60" w:line="240" w:lineRule="auto"/>
      <w:ind w:left="360" w:right="170" w:firstLine="851"/>
      <w:contextualSpacing/>
      <w:jc w:val="both"/>
    </w:pPr>
    <w:rPr>
      <w:rFonts w:ascii="Times New Roman" w:eastAsia="Times New Roman" w:hAnsi="Times New Roman" w:cs="Times New Roman"/>
      <w:sz w:val="28"/>
      <w:szCs w:val="28"/>
      <w:lang w:eastAsia="ru-RU"/>
    </w:rPr>
  </w:style>
  <w:style w:type="numbering" w:customStyle="1" w:styleId="a3">
    <w:name w:val="ПЗ"/>
    <w:basedOn w:val="af8"/>
    <w:rsid w:val="0084448F"/>
    <w:pPr>
      <w:numPr>
        <w:numId w:val="29"/>
      </w:numPr>
    </w:pPr>
  </w:style>
  <w:style w:type="paragraph" w:customStyle="1" w:styleId="-4">
    <w:name w:val="Подпункт - 4 ур"/>
    <w:basedOn w:val="af4"/>
    <w:rsid w:val="0084448F"/>
    <w:pPr>
      <w:numPr>
        <w:ilvl w:val="3"/>
        <w:numId w:val="29"/>
      </w:numPr>
      <w:tabs>
        <w:tab w:val="num" w:pos="864"/>
      </w:tabs>
      <w:spacing w:before="60" w:after="60" w:line="240" w:lineRule="auto"/>
      <w:ind w:left="284" w:right="170" w:hanging="864"/>
      <w:jc w:val="both"/>
    </w:pPr>
    <w:rPr>
      <w:rFonts w:ascii="Times New Roman" w:eastAsia="Times New Roman" w:hAnsi="Times New Roman" w:cs="Times New Roman"/>
      <w:sz w:val="28"/>
      <w:szCs w:val="28"/>
      <w:lang w:eastAsia="ru-RU"/>
    </w:rPr>
  </w:style>
  <w:style w:type="paragraph" w:customStyle="1" w:styleId="-2">
    <w:name w:val="Пункт раздела - 2 ур"/>
    <w:basedOn w:val="af4"/>
    <w:rsid w:val="0084448F"/>
    <w:pPr>
      <w:numPr>
        <w:ilvl w:val="1"/>
        <w:numId w:val="29"/>
      </w:numPr>
      <w:tabs>
        <w:tab w:val="num" w:pos="1569"/>
      </w:tabs>
      <w:spacing w:before="60" w:after="60" w:line="240" w:lineRule="auto"/>
      <w:ind w:left="1569" w:right="170" w:hanging="576"/>
      <w:jc w:val="both"/>
    </w:pPr>
    <w:rPr>
      <w:rFonts w:ascii="Times New Roman" w:eastAsia="Times New Roman" w:hAnsi="Times New Roman" w:cs="Times New Roman"/>
      <w:sz w:val="28"/>
      <w:szCs w:val="28"/>
      <w:lang w:eastAsia="ru-RU"/>
    </w:rPr>
  </w:style>
  <w:style w:type="paragraph" w:customStyle="1" w:styleId="-3">
    <w:name w:val="Пункт подраздела - 3 ур"/>
    <w:basedOn w:val="af4"/>
    <w:link w:val="-32"/>
    <w:rsid w:val="0084448F"/>
    <w:pPr>
      <w:numPr>
        <w:ilvl w:val="2"/>
        <w:numId w:val="29"/>
      </w:numPr>
      <w:tabs>
        <w:tab w:val="num" w:pos="720"/>
      </w:tabs>
      <w:spacing w:before="60" w:after="60" w:line="240" w:lineRule="auto"/>
      <w:ind w:left="720" w:right="170" w:hanging="720"/>
      <w:jc w:val="both"/>
    </w:pPr>
    <w:rPr>
      <w:rFonts w:ascii="Times New Roman" w:eastAsia="Times New Roman" w:hAnsi="Times New Roman" w:cs="Times New Roman"/>
      <w:sz w:val="28"/>
      <w:szCs w:val="28"/>
      <w:lang w:eastAsia="ru-RU"/>
    </w:rPr>
  </w:style>
  <w:style w:type="paragraph" w:customStyle="1" w:styleId="-1">
    <w:name w:val="Раздел - 1 ур"/>
    <w:next w:val="-2"/>
    <w:rsid w:val="0084448F"/>
    <w:pPr>
      <w:keepNext/>
      <w:pageBreakBefore/>
      <w:numPr>
        <w:numId w:val="29"/>
      </w:numPr>
      <w:suppressAutoHyphens/>
      <w:spacing w:after="240" w:line="240" w:lineRule="auto"/>
      <w:ind w:right="170" w:firstLine="851"/>
    </w:pPr>
    <w:rPr>
      <w:rFonts w:ascii="Arial" w:eastAsia="Times New Roman" w:hAnsi="Arial" w:cs="Times New Roman"/>
      <w:b/>
      <w:sz w:val="28"/>
      <w:szCs w:val="28"/>
      <w:lang w:eastAsia="ru-RU"/>
    </w:rPr>
  </w:style>
  <w:style w:type="character" w:customStyle="1" w:styleId="-32">
    <w:name w:val="Пункт подраздела - 3 ур Знак"/>
    <w:link w:val="-3"/>
    <w:rsid w:val="0084448F"/>
    <w:rPr>
      <w:rFonts w:ascii="Times New Roman" w:eastAsia="Times New Roman" w:hAnsi="Times New Roman" w:cs="Times New Roman"/>
      <w:sz w:val="28"/>
      <w:szCs w:val="28"/>
      <w:lang w:eastAsia="ru-RU"/>
    </w:rPr>
  </w:style>
  <w:style w:type="paragraph" w:customStyle="1" w:styleId="10">
    <w:name w:val="Перечисление 1)"/>
    <w:basedOn w:val="af4"/>
    <w:rsid w:val="0084448F"/>
    <w:pPr>
      <w:numPr>
        <w:ilvl w:val="1"/>
        <w:numId w:val="31"/>
      </w:numPr>
      <w:spacing w:before="60" w:after="60" w:line="240" w:lineRule="auto"/>
      <w:ind w:right="170"/>
      <w:contextualSpacing/>
      <w:jc w:val="both"/>
    </w:pPr>
    <w:rPr>
      <w:rFonts w:ascii="Times New Roman" w:eastAsia="Times New Roman" w:hAnsi="Times New Roman" w:cs="Times New Roman"/>
      <w:sz w:val="28"/>
      <w:szCs w:val="28"/>
      <w:lang w:eastAsia="ru-RU"/>
    </w:rPr>
  </w:style>
  <w:style w:type="paragraph" w:customStyle="1" w:styleId="ad">
    <w:name w:val="Перечисление а)"/>
    <w:basedOn w:val="af4"/>
    <w:rsid w:val="0084448F"/>
    <w:pPr>
      <w:numPr>
        <w:numId w:val="31"/>
      </w:numPr>
      <w:spacing w:before="60" w:after="60" w:line="240" w:lineRule="auto"/>
      <w:ind w:right="170"/>
      <w:contextualSpacing/>
      <w:jc w:val="both"/>
    </w:pPr>
    <w:rPr>
      <w:rFonts w:ascii="Times New Roman" w:eastAsia="Times New Roman" w:hAnsi="Times New Roman" w:cs="Times New Roman"/>
      <w:sz w:val="28"/>
      <w:szCs w:val="28"/>
      <w:lang w:eastAsia="ru-RU"/>
    </w:rPr>
  </w:style>
  <w:style w:type="numbering" w:customStyle="1" w:styleId="ac">
    <w:name w:val="ПЗ перечисление"/>
    <w:rsid w:val="0084448F"/>
    <w:pPr>
      <w:numPr>
        <w:numId w:val="31"/>
      </w:numPr>
    </w:pPr>
  </w:style>
  <w:style w:type="paragraph" w:customStyle="1" w:styleId="-00">
    <w:name w:val="Абзац ненумерованный - 0 ур"/>
    <w:link w:val="-01"/>
    <w:rsid w:val="0084448F"/>
    <w:pPr>
      <w:spacing w:before="60" w:after="60" w:line="240" w:lineRule="auto"/>
      <w:ind w:left="284" w:right="170" w:firstLine="851"/>
      <w:jc w:val="both"/>
    </w:pPr>
    <w:rPr>
      <w:rFonts w:ascii="Times New Roman" w:eastAsia="Times New Roman" w:hAnsi="Times New Roman" w:cs="Times New Roman"/>
      <w:sz w:val="28"/>
      <w:szCs w:val="28"/>
      <w:lang w:eastAsia="ru-RU"/>
    </w:rPr>
  </w:style>
  <w:style w:type="character" w:customStyle="1" w:styleId="-01">
    <w:name w:val="Абзац ненумерованный - 0 ур Знак1"/>
    <w:link w:val="-00"/>
    <w:rsid w:val="0084448F"/>
    <w:rPr>
      <w:rFonts w:ascii="Times New Roman" w:eastAsia="Times New Roman" w:hAnsi="Times New Roman" w:cs="Times New Roman"/>
      <w:sz w:val="28"/>
      <w:szCs w:val="28"/>
      <w:lang w:eastAsia="ru-RU"/>
    </w:rPr>
  </w:style>
  <w:style w:type="character" w:customStyle="1" w:styleId="spelle">
    <w:name w:val="spelle"/>
    <w:rsid w:val="0084448F"/>
  </w:style>
  <w:style w:type="character" w:customStyle="1" w:styleId="afffffffffffff7">
    <w:name w:val="ЭС Знак"/>
    <w:link w:val="afffffffffffff8"/>
    <w:locked/>
    <w:rsid w:val="0084448F"/>
    <w:rPr>
      <w:sz w:val="24"/>
      <w:szCs w:val="24"/>
    </w:rPr>
  </w:style>
  <w:style w:type="paragraph" w:customStyle="1" w:styleId="afffffffffffff8">
    <w:name w:val="ЭС"/>
    <w:basedOn w:val="aff"/>
    <w:link w:val="afffffffffffff7"/>
    <w:qFormat/>
    <w:rsid w:val="0084448F"/>
    <w:pPr>
      <w:spacing w:after="0" w:line="240" w:lineRule="auto"/>
      <w:ind w:left="0" w:firstLine="709"/>
      <w:jc w:val="both"/>
    </w:pPr>
    <w:rPr>
      <w:sz w:val="24"/>
      <w:szCs w:val="24"/>
    </w:rPr>
  </w:style>
  <w:style w:type="paragraph" w:customStyle="1" w:styleId="Style20">
    <w:name w:val="Style20"/>
    <w:basedOn w:val="af4"/>
    <w:rsid w:val="0084448F"/>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afffffffffffff9">
    <w:name w:val="Основной"/>
    <w:basedOn w:val="af4"/>
    <w:rsid w:val="0084448F"/>
    <w:pPr>
      <w:suppressAutoHyphens/>
      <w:spacing w:before="60" w:after="120" w:line="360" w:lineRule="auto"/>
      <w:ind w:firstLine="709"/>
      <w:jc w:val="both"/>
    </w:pPr>
    <w:rPr>
      <w:rFonts w:ascii="Calibri" w:eastAsia="Calibri" w:hAnsi="Calibri" w:cs="Times New Roman"/>
      <w:sz w:val="26"/>
      <w:lang w:eastAsia="ar-SA"/>
    </w:rPr>
  </w:style>
  <w:style w:type="character" w:customStyle="1" w:styleId="js-extracted-address">
    <w:name w:val="js-extracted-address"/>
    <w:rsid w:val="0084448F"/>
  </w:style>
  <w:style w:type="character" w:customStyle="1" w:styleId="mail-message-map-nobreak">
    <w:name w:val="mail-message-map-nobreak"/>
    <w:rsid w:val="0084448F"/>
  </w:style>
  <w:style w:type="paragraph" w:customStyle="1" w:styleId="-9">
    <w:name w:val="Осн-Текст"/>
    <w:rsid w:val="0084448F"/>
    <w:pPr>
      <w:suppressAutoHyphens/>
      <w:spacing w:before="120" w:line="300" w:lineRule="auto"/>
      <w:jc w:val="both"/>
    </w:pPr>
    <w:rPr>
      <w:rFonts w:ascii="Times New Roman" w:eastAsia="Arial" w:hAnsi="Times New Roman" w:cs="Times New Roman"/>
      <w:sz w:val="20"/>
      <w:szCs w:val="20"/>
      <w:lang w:eastAsia="ar-SA"/>
    </w:rPr>
  </w:style>
  <w:style w:type="character" w:customStyle="1" w:styleId="afffffffffffb">
    <w:name w:val="Текст ПЗ Знак"/>
    <w:link w:val="afffffffffffa"/>
    <w:rsid w:val="0084448F"/>
    <w:rPr>
      <w:rFonts w:ascii="Arial" w:eastAsia="Times New Roman" w:hAnsi="Arial" w:cs="Times New Roman"/>
      <w:sz w:val="24"/>
      <w:lang w:eastAsia="ru-RU"/>
    </w:rPr>
  </w:style>
  <w:style w:type="paragraph" w:customStyle="1" w:styleId="afffffffffffffa">
    <w:name w:val="Тит_наименование"/>
    <w:basedOn w:val="af4"/>
    <w:rsid w:val="0084448F"/>
    <w:pPr>
      <w:spacing w:after="0" w:line="240" w:lineRule="auto"/>
      <w:jc w:val="center"/>
    </w:pPr>
    <w:rPr>
      <w:rFonts w:ascii="Times New Roman" w:eastAsia="Times New Roman" w:hAnsi="Times New Roman" w:cs="Times New Roman"/>
      <w:b/>
      <w:bCs/>
      <w:sz w:val="28"/>
      <w:szCs w:val="20"/>
      <w:lang w:eastAsia="ru-RU"/>
    </w:rPr>
  </w:style>
  <w:style w:type="character" w:customStyle="1" w:styleId="afffffffffffffb">
    <w:name w:val="_ТЕКСТОВАЯ ЧАСТЬ Знак"/>
    <w:link w:val="afffffffffffffc"/>
    <w:locked/>
    <w:rsid w:val="0084448F"/>
    <w:rPr>
      <w:rFonts w:ascii="Times New Roman" w:eastAsia="Times New Roman" w:hAnsi="Times New Roman"/>
      <w:sz w:val="24"/>
    </w:rPr>
  </w:style>
  <w:style w:type="paragraph" w:customStyle="1" w:styleId="afffffffffffffc">
    <w:name w:val="_ТЕКСТОВАЯ ЧАСТЬ"/>
    <w:basedOn w:val="af4"/>
    <w:link w:val="afffffffffffffb"/>
    <w:qFormat/>
    <w:rsid w:val="0084448F"/>
    <w:pPr>
      <w:spacing w:after="0"/>
      <w:ind w:firstLine="567"/>
      <w:jc w:val="both"/>
    </w:pPr>
    <w:rPr>
      <w:rFonts w:ascii="Times New Roman" w:eastAsia="Times New Roman" w:hAnsi="Times New Roman"/>
      <w:sz w:val="24"/>
    </w:rPr>
  </w:style>
  <w:style w:type="character" w:customStyle="1" w:styleId="FontStyle113">
    <w:name w:val="Font Style113"/>
    <w:uiPriority w:val="99"/>
    <w:rsid w:val="0084448F"/>
    <w:rPr>
      <w:rFonts w:ascii="Times New Roman" w:hAnsi="Times New Roman" w:cs="Times New Roman"/>
      <w:sz w:val="22"/>
      <w:szCs w:val="22"/>
    </w:rPr>
  </w:style>
  <w:style w:type="character" w:customStyle="1" w:styleId="Style12Char">
    <w:name w:val="Style12 Char"/>
    <w:link w:val="Style12"/>
    <w:uiPriority w:val="99"/>
    <w:rsid w:val="0084448F"/>
    <w:rPr>
      <w:rFonts w:ascii="MS Reference Sans Serif" w:eastAsia="Times New Roman" w:hAnsi="MS Reference Sans Serif" w:cs="Times New Roman"/>
      <w:sz w:val="24"/>
      <w:szCs w:val="24"/>
      <w:lang w:eastAsia="ru-RU"/>
    </w:rPr>
  </w:style>
  <w:style w:type="character" w:customStyle="1" w:styleId="1240">
    <w:name w:val="Основной текст (124)_"/>
    <w:link w:val="1241"/>
    <w:rsid w:val="0084448F"/>
    <w:rPr>
      <w:rFonts w:ascii="Franklin Gothic Demi" w:eastAsia="Franklin Gothic Demi" w:hAnsi="Franklin Gothic Demi" w:cs="Franklin Gothic Demi"/>
      <w:i/>
      <w:iCs/>
      <w:spacing w:val="10"/>
      <w:sz w:val="48"/>
      <w:szCs w:val="48"/>
      <w:shd w:val="clear" w:color="auto" w:fill="FFFFFF"/>
    </w:rPr>
  </w:style>
  <w:style w:type="character" w:customStyle="1" w:styleId="124TimesNewRoman105pt0pt">
    <w:name w:val="Основной текст (124) + Times New Roman;10;5 pt;Не курсив;Интервал 0 pt"/>
    <w:rsid w:val="008444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1241">
    <w:name w:val="Основной текст (124)"/>
    <w:basedOn w:val="af4"/>
    <w:link w:val="1240"/>
    <w:rsid w:val="0084448F"/>
    <w:pPr>
      <w:widowControl w:val="0"/>
      <w:shd w:val="clear" w:color="auto" w:fill="FFFFFF"/>
      <w:spacing w:after="0" w:line="0" w:lineRule="atLeast"/>
    </w:pPr>
    <w:rPr>
      <w:rFonts w:ascii="Franklin Gothic Demi" w:eastAsia="Franklin Gothic Demi" w:hAnsi="Franklin Gothic Demi" w:cs="Franklin Gothic Demi"/>
      <w:i/>
      <w:iCs/>
      <w:spacing w:val="10"/>
      <w:sz w:val="48"/>
      <w:szCs w:val="48"/>
    </w:rPr>
  </w:style>
  <w:style w:type="paragraph" w:customStyle="1" w:styleId="bl">
    <w:name w:val="bl абзац"/>
    <w:rsid w:val="0084448F"/>
    <w:pPr>
      <w:spacing w:before="120" w:after="120" w:line="240" w:lineRule="auto"/>
      <w:ind w:left="170" w:right="170" w:firstLine="680"/>
      <w:jc w:val="both"/>
    </w:pPr>
    <w:rPr>
      <w:rFonts w:ascii="Times New Roman" w:eastAsia="Times New Roman" w:hAnsi="Times New Roman" w:cs="Times New Roman"/>
      <w:sz w:val="24"/>
      <w:szCs w:val="24"/>
    </w:rPr>
  </w:style>
  <w:style w:type="character" w:customStyle="1" w:styleId="124TimesNewRoman">
    <w:name w:val="Основной текст (124) + Times New Roman"/>
    <w:aliases w:val="10,5 pt,Не курсив,Интервал 0 pt"/>
    <w:rsid w:val="0084448F"/>
    <w:rPr>
      <w:rFonts w:ascii="Times New Roman" w:hAnsi="Times New Roman" w:cs="Times New Roman" w:hint="default"/>
      <w:b w:val="0"/>
      <w:bCs w:val="0"/>
      <w:i/>
      <w:iCs/>
      <w:smallCaps w:val="0"/>
      <w:strike w:val="0"/>
      <w:dstrike w:val="0"/>
      <w:color w:val="000000"/>
      <w:spacing w:val="0"/>
      <w:position w:val="0"/>
      <w:u w:val="none"/>
      <w:effect w:val="none"/>
      <w:lang w:eastAsia="ru-RU"/>
    </w:rPr>
  </w:style>
  <w:style w:type="paragraph" w:customStyle="1" w:styleId="afffffffffffffd">
    <w:name w:val="основной Гуревич"/>
    <w:basedOn w:val="aff7"/>
    <w:link w:val="1ffff1"/>
    <w:autoRedefine/>
    <w:qFormat/>
    <w:rsid w:val="0084448F"/>
    <w:pPr>
      <w:widowControl w:val="0"/>
      <w:spacing w:after="0" w:line="312" w:lineRule="auto"/>
      <w:ind w:left="284" w:right="113" w:firstLine="709"/>
      <w:jc w:val="both"/>
    </w:pPr>
    <w:rPr>
      <w:rFonts w:eastAsia="Calibri"/>
      <w:bCs/>
      <w:lang w:val="ru-RU"/>
    </w:rPr>
  </w:style>
  <w:style w:type="character" w:customStyle="1" w:styleId="1ffff1">
    <w:name w:val="основной Гуревич Знак1"/>
    <w:link w:val="afffffffffffffd"/>
    <w:rsid w:val="0084448F"/>
    <w:rPr>
      <w:rFonts w:ascii="Times New Roman" w:eastAsia="Calibri" w:hAnsi="Times New Roman" w:cs="Times New Roman"/>
      <w:bCs/>
      <w:sz w:val="24"/>
      <w:szCs w:val="24"/>
      <w:lang w:eastAsia="x-none"/>
    </w:rPr>
  </w:style>
  <w:style w:type="paragraph" w:customStyle="1" w:styleId="a9">
    <w:name w:val="перечень"/>
    <w:qFormat/>
    <w:rsid w:val="0084448F"/>
    <w:pPr>
      <w:numPr>
        <w:numId w:val="32"/>
      </w:numPr>
      <w:tabs>
        <w:tab w:val="decimal" w:pos="993"/>
        <w:tab w:val="left" w:pos="9639"/>
      </w:tabs>
      <w:spacing w:before="60" w:after="120" w:line="240" w:lineRule="auto"/>
      <w:ind w:left="993" w:right="851" w:hanging="284"/>
      <w:contextualSpacing/>
      <w:jc w:val="both"/>
    </w:pPr>
    <w:rPr>
      <w:rFonts w:ascii="Times New Roman" w:eastAsia="Times New Roman" w:hAnsi="Times New Roman" w:cs="Times New Roman"/>
      <w:sz w:val="24"/>
      <w:szCs w:val="24"/>
      <w:lang w:eastAsia="ru-RU"/>
    </w:rPr>
  </w:style>
  <w:style w:type="numbering" w:customStyle="1" w:styleId="a0">
    <w:name w:val="Маркированный"/>
    <w:uiPriority w:val="99"/>
    <w:rsid w:val="0084448F"/>
    <w:pPr>
      <w:numPr>
        <w:numId w:val="33"/>
      </w:numPr>
    </w:pPr>
  </w:style>
  <w:style w:type="paragraph" w:customStyle="1" w:styleId="a1">
    <w:name w:val="Для списка"/>
    <w:basedOn w:val="afffffffffff2"/>
    <w:qFormat/>
    <w:rsid w:val="0084448F"/>
    <w:pPr>
      <w:numPr>
        <w:ilvl w:val="1"/>
        <w:numId w:val="34"/>
      </w:numPr>
      <w:tabs>
        <w:tab w:val="num" w:pos="643"/>
      </w:tabs>
      <w:spacing w:before="120"/>
      <w:ind w:left="643" w:right="113" w:hanging="360"/>
    </w:pPr>
    <w:rPr>
      <w:rFonts w:ascii="Times New Roman" w:hAnsi="Times New Roman"/>
      <w:szCs w:val="24"/>
    </w:rPr>
  </w:style>
  <w:style w:type="paragraph" w:customStyle="1" w:styleId="-">
    <w:name w:val="Основной текст - маркированный список"/>
    <w:basedOn w:val="aff5"/>
    <w:qFormat/>
    <w:rsid w:val="0084448F"/>
    <w:pPr>
      <w:numPr>
        <w:numId w:val="35"/>
      </w:numPr>
      <w:spacing w:before="120"/>
      <w:jc w:val="both"/>
    </w:pPr>
    <w:rPr>
      <w:rFonts w:ascii="Times New Roman" w:hAnsi="Times New Roman"/>
      <w:szCs w:val="24"/>
      <w:lang w:val="ru-RU" w:eastAsia="x-none"/>
    </w:rPr>
  </w:style>
  <w:style w:type="paragraph" w:customStyle="1" w:styleId="116700b7a8286243e0475553d18df3aegmail-m-6879353715231170206msonormalmailrucssattributepostfix">
    <w:name w:val="116700b7a8286243e0475553d18df3aegmail-m_-6879353715231170206msonormal_mailru_css_attribute_postfix"/>
    <w:basedOn w:val="af4"/>
    <w:rsid w:val="00844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e">
    <w:name w:val="Для таблиц (влево)"/>
    <w:basedOn w:val="af4"/>
    <w:link w:val="affffffffffffff"/>
    <w:qFormat/>
    <w:rsid w:val="0084448F"/>
    <w:pPr>
      <w:spacing w:before="20" w:after="20" w:line="240" w:lineRule="auto"/>
    </w:pPr>
    <w:rPr>
      <w:rFonts w:ascii="Times New Roman" w:eastAsia="Calibri" w:hAnsi="Times New Roman" w:cs="Times New Roman"/>
      <w:color w:val="000000"/>
      <w:sz w:val="24"/>
    </w:rPr>
  </w:style>
  <w:style w:type="character" w:customStyle="1" w:styleId="affffffffffffff">
    <w:name w:val="Для таблиц (влево) Знак"/>
    <w:link w:val="afffffffffffffe"/>
    <w:rsid w:val="0084448F"/>
    <w:rPr>
      <w:rFonts w:ascii="Times New Roman" w:eastAsia="Calibri" w:hAnsi="Times New Roman" w:cs="Times New Roman"/>
      <w:color w:val="000000"/>
      <w:sz w:val="24"/>
    </w:rPr>
  </w:style>
  <w:style w:type="paragraph" w:customStyle="1" w:styleId="-a">
    <w:name w:val="Таблица - заголовок графы"/>
    <w:basedOn w:val="aff5"/>
    <w:next w:val="aff5"/>
    <w:qFormat/>
    <w:rsid w:val="0084448F"/>
    <w:pPr>
      <w:spacing w:before="120"/>
    </w:pPr>
    <w:rPr>
      <w:rFonts w:ascii="Times New Roman" w:hAnsi="Times New Roman"/>
      <w:szCs w:val="24"/>
      <w:lang w:val="ru-RU" w:eastAsia="x-none"/>
    </w:rPr>
  </w:style>
  <w:style w:type="paragraph" w:customStyle="1" w:styleId="-b">
    <w:name w:val="Таблица - данные по центру"/>
    <w:basedOn w:val="af4"/>
    <w:qFormat/>
    <w:rsid w:val="0084448F"/>
    <w:pPr>
      <w:spacing w:after="0" w:line="240" w:lineRule="auto"/>
      <w:jc w:val="center"/>
    </w:pPr>
    <w:rPr>
      <w:rFonts w:ascii="Times New Roman" w:eastAsia="Times New Roman" w:hAnsi="Times New Roman" w:cs="Times New Roman"/>
      <w:sz w:val="24"/>
      <w:szCs w:val="24"/>
      <w:lang w:eastAsia="x-none"/>
    </w:rPr>
  </w:style>
  <w:style w:type="paragraph" w:customStyle="1" w:styleId="-c">
    <w:name w:val="Таблица - данные"/>
    <w:basedOn w:val="aff5"/>
    <w:qFormat/>
    <w:rsid w:val="0084448F"/>
    <w:pPr>
      <w:spacing w:after="0"/>
      <w:jc w:val="left"/>
    </w:pPr>
    <w:rPr>
      <w:rFonts w:ascii="Times New Roman" w:hAnsi="Times New Roman"/>
      <w:szCs w:val="24"/>
      <w:lang w:val="ru-RU" w:eastAsia="x-none"/>
    </w:rPr>
  </w:style>
  <w:style w:type="numbering" w:customStyle="1" w:styleId="ab">
    <w:name w:val="Нумерация текста"/>
    <w:uiPriority w:val="99"/>
    <w:rsid w:val="0084448F"/>
    <w:pPr>
      <w:numPr>
        <w:numId w:val="36"/>
      </w:numPr>
    </w:pPr>
  </w:style>
  <w:style w:type="paragraph" w:customStyle="1" w:styleId="a6">
    <w:name w:val="Заголовок раздела"/>
    <w:next w:val="aff5"/>
    <w:qFormat/>
    <w:rsid w:val="0084448F"/>
    <w:pPr>
      <w:keepNext/>
      <w:keepLines/>
      <w:numPr>
        <w:numId w:val="37"/>
      </w:numPr>
      <w:spacing w:before="360" w:after="120" w:line="240" w:lineRule="auto"/>
      <w:outlineLvl w:val="0"/>
    </w:pPr>
    <w:rPr>
      <w:rFonts w:ascii="Times New Roman" w:eastAsia="Times New Roman" w:hAnsi="Times New Roman" w:cs="Times New Roman"/>
      <w:b/>
      <w:sz w:val="28"/>
      <w:szCs w:val="28"/>
      <w:lang w:eastAsia="ru-RU"/>
    </w:rPr>
  </w:style>
  <w:style w:type="paragraph" w:customStyle="1" w:styleId="a7">
    <w:name w:val="Заголовок подраздела"/>
    <w:basedOn w:val="a6"/>
    <w:next w:val="aff5"/>
    <w:qFormat/>
    <w:rsid w:val="0084448F"/>
    <w:pPr>
      <w:numPr>
        <w:ilvl w:val="1"/>
      </w:numPr>
      <w:spacing w:before="240"/>
      <w:outlineLvl w:val="1"/>
    </w:pPr>
    <w:rPr>
      <w:b w:val="0"/>
    </w:rPr>
  </w:style>
  <w:style w:type="paragraph" w:customStyle="1" w:styleId="affffffffffffff0">
    <w:name w:val="Для таблиц (центр)"/>
    <w:link w:val="affffffffffffff1"/>
    <w:qFormat/>
    <w:rsid w:val="0084448F"/>
    <w:pPr>
      <w:spacing w:after="0" w:line="240" w:lineRule="auto"/>
      <w:jc w:val="center"/>
    </w:pPr>
    <w:rPr>
      <w:rFonts w:ascii="Times New Roman" w:eastAsia="Calibri" w:hAnsi="Times New Roman" w:cs="Times New Roman"/>
      <w:color w:val="000000"/>
      <w:sz w:val="24"/>
    </w:rPr>
  </w:style>
  <w:style w:type="character" w:customStyle="1" w:styleId="affffffffffffff1">
    <w:name w:val="Для таблиц (центр) Знак"/>
    <w:link w:val="affffffffffffff0"/>
    <w:rsid w:val="0084448F"/>
    <w:rPr>
      <w:rFonts w:ascii="Times New Roman" w:eastAsia="Calibri" w:hAnsi="Times New Roman" w:cs="Times New Roman"/>
      <w:color w:val="000000"/>
      <w:sz w:val="24"/>
    </w:rPr>
  </w:style>
  <w:style w:type="paragraph" w:customStyle="1" w:styleId="affffffffffffff2">
    <w:name w:val="Заголовок ЭС"/>
    <w:basedOn w:val="af4"/>
    <w:link w:val="affffffffffffff3"/>
    <w:qFormat/>
    <w:rsid w:val="0084448F"/>
    <w:pPr>
      <w:spacing w:before="240" w:after="240" w:line="240" w:lineRule="auto"/>
      <w:ind w:left="113" w:right="113" w:firstLine="709"/>
      <w:jc w:val="center"/>
    </w:pPr>
    <w:rPr>
      <w:rFonts w:ascii="Times New Roman" w:eastAsia="Calibri" w:hAnsi="Times New Roman" w:cs="Times New Roman"/>
      <w:b/>
      <w:sz w:val="24"/>
    </w:rPr>
  </w:style>
  <w:style w:type="character" w:customStyle="1" w:styleId="affffffffffffff3">
    <w:name w:val="Заголовок ЭС Знак"/>
    <w:link w:val="affffffffffffff2"/>
    <w:rsid w:val="0084448F"/>
    <w:rPr>
      <w:rFonts w:ascii="Times New Roman" w:eastAsia="Calibri" w:hAnsi="Times New Roman" w:cs="Times New Roman"/>
      <w:b/>
      <w:sz w:val="24"/>
    </w:rPr>
  </w:style>
  <w:style w:type="paragraph" w:customStyle="1" w:styleId="Twordizme">
    <w:name w:val="Tword_izme"/>
    <w:basedOn w:val="af4"/>
    <w:link w:val="TwordizmeChar"/>
    <w:rsid w:val="006F1F75"/>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6F1F75"/>
    <w:rPr>
      <w:rFonts w:ascii="ISOCPEUR" w:eastAsia="Times New Roman" w:hAnsi="ISOCPEUR" w:cs="Times New Roman"/>
      <w:i/>
      <w:sz w:val="18"/>
      <w:szCs w:val="24"/>
      <w:lang w:eastAsia="ru-RU"/>
    </w:rPr>
  </w:style>
  <w:style w:type="paragraph" w:customStyle="1" w:styleId="Twordfami">
    <w:name w:val="Tword_fami"/>
    <w:basedOn w:val="af4"/>
    <w:link w:val="Twordfami0"/>
    <w:rsid w:val="006F1F75"/>
    <w:pPr>
      <w:spacing w:after="0" w:line="240" w:lineRule="auto"/>
      <w:jc w:val="both"/>
    </w:pPr>
    <w:rPr>
      <w:rFonts w:ascii="ISOCPEUR" w:eastAsia="Times New Roman" w:hAnsi="ISOCPEUR" w:cs="Arial"/>
      <w:i/>
      <w:szCs w:val="20"/>
      <w:lang w:eastAsia="ru-RU"/>
    </w:rPr>
  </w:style>
  <w:style w:type="character" w:customStyle="1" w:styleId="TwordizmeCharChar">
    <w:name w:val="Tword_izme Char Char"/>
    <w:rsid w:val="006F1F75"/>
    <w:rPr>
      <w:rFonts w:ascii="ISOCPEUR" w:hAnsi="ISOCPEUR" w:cs="Arial"/>
      <w:i/>
      <w:sz w:val="18"/>
      <w:szCs w:val="18"/>
      <w:lang w:val="ru-RU" w:eastAsia="ru-RU" w:bidi="ar-SA"/>
    </w:rPr>
  </w:style>
  <w:style w:type="paragraph" w:customStyle="1" w:styleId="Tworddate">
    <w:name w:val="Tword_date"/>
    <w:basedOn w:val="af4"/>
    <w:link w:val="TworddateChar"/>
    <w:rsid w:val="006F1F75"/>
    <w:pPr>
      <w:spacing w:after="0" w:line="240" w:lineRule="auto"/>
      <w:jc w:val="center"/>
    </w:pPr>
    <w:rPr>
      <w:rFonts w:ascii="ISOCPEUR" w:eastAsia="Times New Roman" w:hAnsi="ISOCPEUR" w:cs="Times New Roman"/>
      <w:i/>
      <w:sz w:val="16"/>
      <w:szCs w:val="24"/>
      <w:lang w:eastAsia="ru-RU"/>
    </w:rPr>
  </w:style>
  <w:style w:type="character" w:customStyle="1" w:styleId="TworddateChar">
    <w:name w:val="Tword_date Char"/>
    <w:link w:val="Tworddate"/>
    <w:rsid w:val="006F1F75"/>
    <w:rPr>
      <w:rFonts w:ascii="ISOCPEUR" w:eastAsia="Times New Roman" w:hAnsi="ISOCPEUR" w:cs="Times New Roman"/>
      <w:i/>
      <w:sz w:val="16"/>
      <w:szCs w:val="24"/>
      <w:lang w:eastAsia="ru-RU"/>
    </w:rPr>
  </w:style>
  <w:style w:type="character" w:customStyle="1" w:styleId="TwordcopyformatChar">
    <w:name w:val="Tword_copy_format Char"/>
    <w:link w:val="Twordcopyformat"/>
    <w:rsid w:val="006F1F75"/>
    <w:rPr>
      <w:rFonts w:ascii="ISOCPEUR" w:hAnsi="ISOCPEUR" w:cs="Arial"/>
      <w:i/>
      <w:lang w:eastAsia="ru-RU"/>
    </w:rPr>
  </w:style>
  <w:style w:type="paragraph" w:customStyle="1" w:styleId="Twordcopyformat">
    <w:name w:val="Tword_copy_format"/>
    <w:basedOn w:val="af4"/>
    <w:link w:val="TwordcopyformatChar"/>
    <w:rsid w:val="006F1F75"/>
    <w:pPr>
      <w:spacing w:after="0" w:line="240" w:lineRule="auto"/>
      <w:jc w:val="center"/>
    </w:pPr>
    <w:rPr>
      <w:rFonts w:ascii="ISOCPEUR" w:hAnsi="ISOCPEUR" w:cs="Arial"/>
      <w:i/>
      <w:lang w:eastAsia="ru-RU"/>
    </w:rPr>
  </w:style>
  <w:style w:type="paragraph" w:customStyle="1" w:styleId="Twordaddfielddate">
    <w:name w:val="Tword_add_field_date"/>
    <w:basedOn w:val="af4"/>
    <w:rsid w:val="006F1F75"/>
    <w:pPr>
      <w:spacing w:after="0" w:line="240" w:lineRule="auto"/>
      <w:jc w:val="right"/>
    </w:pPr>
    <w:rPr>
      <w:rFonts w:ascii="ISOCPEUR" w:eastAsia="Times New Roman" w:hAnsi="ISOCPEUR" w:cs="Times New Roman"/>
      <w:i/>
      <w:szCs w:val="20"/>
      <w:lang w:eastAsia="ru-RU"/>
    </w:rPr>
  </w:style>
  <w:style w:type="paragraph" w:customStyle="1" w:styleId="Twordoboz">
    <w:name w:val="Tword_oboz"/>
    <w:basedOn w:val="af4"/>
    <w:rsid w:val="006F1F75"/>
    <w:pPr>
      <w:spacing w:after="0" w:line="240" w:lineRule="auto"/>
      <w:jc w:val="center"/>
    </w:pPr>
    <w:rPr>
      <w:rFonts w:ascii="ISOCPEUR" w:eastAsia="Times New Roman" w:hAnsi="ISOCPEUR" w:cs="Arial"/>
      <w:i/>
      <w:sz w:val="36"/>
      <w:szCs w:val="36"/>
      <w:lang w:eastAsia="ru-RU"/>
    </w:rPr>
  </w:style>
  <w:style w:type="paragraph" w:customStyle="1" w:styleId="Twordnaim">
    <w:name w:val="Tword_naim"/>
    <w:basedOn w:val="af4"/>
    <w:rsid w:val="006F1F75"/>
    <w:pPr>
      <w:spacing w:after="0" w:line="240" w:lineRule="auto"/>
      <w:jc w:val="center"/>
    </w:pPr>
    <w:rPr>
      <w:rFonts w:ascii="ISOCPEUR" w:eastAsia="Times New Roman" w:hAnsi="ISOCPEUR" w:cs="Arial"/>
      <w:i/>
      <w:sz w:val="28"/>
      <w:szCs w:val="28"/>
      <w:lang w:eastAsia="ru-RU"/>
    </w:rPr>
  </w:style>
  <w:style w:type="paragraph" w:customStyle="1" w:styleId="Twordpage">
    <w:name w:val="Tword_page"/>
    <w:basedOn w:val="af4"/>
    <w:rsid w:val="006F1F75"/>
    <w:pPr>
      <w:spacing w:after="0" w:line="240" w:lineRule="auto"/>
      <w:jc w:val="center"/>
    </w:pPr>
    <w:rPr>
      <w:rFonts w:ascii="Arial" w:eastAsia="Times New Roman" w:hAnsi="Arial" w:cs="Times New Roman"/>
      <w:i/>
      <w:sz w:val="18"/>
      <w:szCs w:val="20"/>
      <w:lang w:eastAsia="ru-RU"/>
    </w:rPr>
  </w:style>
  <w:style w:type="paragraph" w:customStyle="1" w:styleId="Twordnormal">
    <w:name w:val="Tword_normal"/>
    <w:basedOn w:val="af4"/>
    <w:link w:val="Twordnormal0"/>
    <w:rsid w:val="006F1F75"/>
    <w:pPr>
      <w:spacing w:after="0" w:line="240" w:lineRule="auto"/>
      <w:ind w:firstLine="709"/>
      <w:jc w:val="both"/>
    </w:pPr>
    <w:rPr>
      <w:rFonts w:ascii="ISOCPEUR" w:eastAsia="Times New Roman" w:hAnsi="ISOCPEUR" w:cs="Times New Roman"/>
      <w:i/>
      <w:sz w:val="28"/>
      <w:szCs w:val="24"/>
      <w:lang w:eastAsia="ru-RU"/>
    </w:rPr>
  </w:style>
  <w:style w:type="character" w:customStyle="1" w:styleId="Twordnormal0">
    <w:name w:val="Tword_normal Знак"/>
    <w:link w:val="Twordnormal"/>
    <w:rsid w:val="006F1F75"/>
    <w:rPr>
      <w:rFonts w:ascii="ISOCPEUR" w:eastAsia="Times New Roman" w:hAnsi="ISOCPEUR" w:cs="Times New Roman"/>
      <w:i/>
      <w:sz w:val="28"/>
      <w:szCs w:val="24"/>
      <w:lang w:eastAsia="ru-RU"/>
    </w:rPr>
  </w:style>
  <w:style w:type="paragraph" w:customStyle="1" w:styleId="Twordfirm">
    <w:name w:val="Tword_firm"/>
    <w:basedOn w:val="af4"/>
    <w:link w:val="TwordfirmCharChar"/>
    <w:rsid w:val="006F1F75"/>
    <w:pPr>
      <w:spacing w:after="0" w:line="240" w:lineRule="auto"/>
      <w:jc w:val="center"/>
    </w:pPr>
    <w:rPr>
      <w:rFonts w:ascii="ISOCPEUR" w:eastAsia="Times New Roman" w:hAnsi="ISOCPEUR" w:cs="Arial"/>
      <w:i/>
      <w:sz w:val="24"/>
      <w:szCs w:val="24"/>
      <w:lang w:eastAsia="ru-RU"/>
    </w:rPr>
  </w:style>
  <w:style w:type="character" w:customStyle="1" w:styleId="TwordfirmCharChar">
    <w:name w:val="Tword_firm Char Char"/>
    <w:link w:val="Twordfirm"/>
    <w:rsid w:val="006F1F75"/>
    <w:rPr>
      <w:rFonts w:ascii="ISOCPEUR" w:eastAsia="Times New Roman" w:hAnsi="ISOCPEUR" w:cs="Arial"/>
      <w:i/>
      <w:sz w:val="24"/>
      <w:szCs w:val="24"/>
      <w:lang w:eastAsia="ru-RU"/>
    </w:rPr>
  </w:style>
  <w:style w:type="paragraph" w:customStyle="1" w:styleId="Twordlitlistlistov">
    <w:name w:val="Tword_lit_list_listov"/>
    <w:basedOn w:val="af4"/>
    <w:rsid w:val="006F1F75"/>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rsid w:val="006F1F75"/>
    <w:rPr>
      <w:sz w:val="24"/>
      <w:lang w:val="en-US"/>
    </w:rPr>
  </w:style>
  <w:style w:type="paragraph" w:customStyle="1" w:styleId="Twordlitera">
    <w:name w:val="Tword_litera"/>
    <w:basedOn w:val="Twordlitlistlistov"/>
    <w:rsid w:val="006F1F75"/>
    <w:rPr>
      <w:sz w:val="18"/>
    </w:rPr>
  </w:style>
  <w:style w:type="paragraph" w:customStyle="1" w:styleId="Twordaddfieldtext">
    <w:name w:val="Tword_add_field_text"/>
    <w:basedOn w:val="af4"/>
    <w:rsid w:val="006F1F75"/>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addfieldheads">
    <w:name w:val="Tword_add_field_heads"/>
    <w:basedOn w:val="af4"/>
    <w:rsid w:val="006F1F75"/>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tdoc">
    <w:name w:val="Tword_tdoc"/>
    <w:basedOn w:val="af4"/>
    <w:rsid w:val="006F1F75"/>
    <w:pPr>
      <w:spacing w:after="0" w:line="240" w:lineRule="auto"/>
      <w:jc w:val="center"/>
    </w:pPr>
    <w:rPr>
      <w:rFonts w:ascii="ISOCPEUR" w:eastAsia="Times New Roman" w:hAnsi="ISOCPEUR" w:cs="Arial"/>
      <w:i/>
      <w:sz w:val="20"/>
      <w:szCs w:val="20"/>
      <w:lang w:val="en-US" w:eastAsia="ru-RU"/>
    </w:rPr>
  </w:style>
  <w:style w:type="paragraph" w:customStyle="1" w:styleId="TwordLRheads">
    <w:name w:val="Tword_LR_heads"/>
    <w:basedOn w:val="af4"/>
    <w:rsid w:val="006F1F75"/>
    <w:pPr>
      <w:widowControl w:val="0"/>
      <w:adjustRightInd w:val="0"/>
      <w:spacing w:after="0" w:line="360" w:lineRule="atLeast"/>
      <w:jc w:val="center"/>
      <w:textAlignment w:val="baseline"/>
    </w:pPr>
    <w:rPr>
      <w:rFonts w:ascii="ISOCPEUR" w:eastAsia="Times New Roman" w:hAnsi="ISOCPEUR" w:cs="Times New Roman"/>
      <w:i/>
      <w:sz w:val="20"/>
      <w:szCs w:val="20"/>
      <w:lang w:eastAsia="ru-RU"/>
    </w:rPr>
  </w:style>
  <w:style w:type="paragraph" w:customStyle="1" w:styleId="TwordLRhead">
    <w:name w:val="Tword_LR_head"/>
    <w:basedOn w:val="TwordLRheads"/>
    <w:rsid w:val="006F1F75"/>
    <w:pPr>
      <w:spacing w:line="480" w:lineRule="auto"/>
    </w:pPr>
    <w:rPr>
      <w:sz w:val="32"/>
    </w:rPr>
  </w:style>
  <w:style w:type="paragraph" w:customStyle="1" w:styleId="TwordLRContent">
    <w:name w:val="Tword_LR_Content"/>
    <w:basedOn w:val="Twordizme"/>
    <w:rsid w:val="006F1F75"/>
    <w:pPr>
      <w:widowControl w:val="0"/>
      <w:adjustRightInd w:val="0"/>
      <w:textAlignment w:val="baseline"/>
    </w:pPr>
    <w:rPr>
      <w:rFonts w:cs="Arial"/>
      <w:sz w:val="22"/>
      <w:szCs w:val="18"/>
    </w:rPr>
  </w:style>
  <w:style w:type="character" w:customStyle="1" w:styleId="Twordfami0">
    <w:name w:val="Tword_fami Знак"/>
    <w:link w:val="Twordfami"/>
    <w:rsid w:val="006F1F75"/>
    <w:rPr>
      <w:rFonts w:ascii="ISOCPEUR" w:eastAsia="Times New Roman" w:hAnsi="ISOCPEUR" w:cs="Arial"/>
      <w:i/>
      <w:szCs w:val="20"/>
      <w:lang w:eastAsia="ru-RU"/>
    </w:rPr>
  </w:style>
  <w:style w:type="paragraph" w:customStyle="1" w:styleId="affffffffffffff4">
    <w:name w:val="Знак Знак Знак Знак Знак Знак Знак Знак Знак Знак"/>
    <w:basedOn w:val="af4"/>
    <w:rsid w:val="006F1F7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5f2">
    <w:name w:val="Обычный5"/>
    <w:rsid w:val="006F1F75"/>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affffffffffffff5">
    <w:basedOn w:val="af4"/>
    <w:next w:val="afff1"/>
    <w:qFormat/>
    <w:rsid w:val="006F1F75"/>
    <w:pPr>
      <w:spacing w:after="0" w:line="240" w:lineRule="auto"/>
      <w:jc w:val="center"/>
    </w:pPr>
    <w:rPr>
      <w:rFonts w:ascii="Times New Roman" w:eastAsia="Times New Roman" w:hAnsi="Times New Roman" w:cs="Times New Roman"/>
      <w:b/>
      <w:sz w:val="28"/>
      <w:szCs w:val="20"/>
      <w:lang w:val="x-none" w:eastAsia="x-none"/>
    </w:rPr>
  </w:style>
  <w:style w:type="paragraph" w:customStyle="1" w:styleId="affffffffffffff6">
    <w:name w:val="Переменные"/>
    <w:basedOn w:val="aff5"/>
    <w:rsid w:val="006F1F75"/>
    <w:pPr>
      <w:tabs>
        <w:tab w:val="left" w:pos="482"/>
      </w:tabs>
      <w:spacing w:after="0" w:line="336" w:lineRule="auto"/>
      <w:ind w:left="482" w:hanging="482"/>
      <w:jc w:val="both"/>
    </w:pPr>
    <w:rPr>
      <w:rFonts w:ascii="Times New Roman" w:hAnsi="Times New Roman"/>
      <w:sz w:val="28"/>
      <w:szCs w:val="20"/>
      <w:lang w:val="ru-RU" w:eastAsia="ru-RU"/>
    </w:rPr>
  </w:style>
  <w:style w:type="paragraph" w:customStyle="1" w:styleId="5f3">
    <w:name w:val="Июнь5"/>
    <w:rsid w:val="006F1F7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affffffffffffff7">
    <w:name w:val="Îáû÷íûé"/>
    <w:link w:val="affffffffffffff8"/>
    <w:rsid w:val="006F1F75"/>
    <w:pPr>
      <w:spacing w:after="0" w:line="240" w:lineRule="auto"/>
    </w:pPr>
    <w:rPr>
      <w:rFonts w:ascii="Times New Roman" w:eastAsia="Times New Roman" w:hAnsi="Times New Roman" w:cs="Times New Roman"/>
      <w:sz w:val="20"/>
      <w:szCs w:val="20"/>
      <w:lang w:val="en-US" w:eastAsia="ru-RU"/>
    </w:rPr>
  </w:style>
  <w:style w:type="paragraph" w:customStyle="1" w:styleId="1-1">
    <w:name w:val="Заголовок1-1"/>
    <w:basedOn w:val="16"/>
    <w:rsid w:val="006F1F75"/>
    <w:pPr>
      <w:tabs>
        <w:tab w:val="clear" w:pos="10195"/>
        <w:tab w:val="left" w:pos="1100"/>
        <w:tab w:val="right" w:leader="dot" w:pos="9923"/>
      </w:tabs>
      <w:spacing w:line="240" w:lineRule="auto"/>
      <w:jc w:val="center"/>
    </w:pPr>
    <w:rPr>
      <w:rFonts w:eastAsia="Times New Roman"/>
      <w:bCs/>
      <w:noProof/>
      <w:sz w:val="24"/>
      <w:lang w:eastAsia="ru-RU"/>
    </w:rPr>
  </w:style>
  <w:style w:type="character" w:customStyle="1" w:styleId="affffffffffffff8">
    <w:name w:val="Îáû÷íûé Знак"/>
    <w:link w:val="affffffffffffff7"/>
    <w:rsid w:val="006F1F75"/>
    <w:rPr>
      <w:rFonts w:ascii="Times New Roman" w:eastAsia="Times New Roman" w:hAnsi="Times New Roman" w:cs="Times New Roman"/>
      <w:sz w:val="20"/>
      <w:szCs w:val="20"/>
      <w:lang w:val="en-US" w:eastAsia="ru-RU"/>
    </w:rPr>
  </w:style>
  <w:style w:type="paragraph" w:customStyle="1" w:styleId="240">
    <w:name w:val="Основной текст 24"/>
    <w:basedOn w:val="af4"/>
    <w:rsid w:val="006F1F75"/>
    <w:pPr>
      <w:spacing w:after="0" w:line="240" w:lineRule="auto"/>
      <w:jc w:val="both"/>
    </w:pPr>
    <w:rPr>
      <w:rFonts w:ascii="Times New Roman" w:eastAsia="Times New Roman" w:hAnsi="Times New Roman" w:cs="Times New Roman"/>
      <w:sz w:val="26"/>
      <w:szCs w:val="20"/>
      <w:lang w:eastAsia="ru-RU"/>
    </w:rPr>
  </w:style>
  <w:style w:type="table" w:customStyle="1" w:styleId="affffffffffffff9">
    <w:name w:val="Таблицы ГОСТ"/>
    <w:uiPriority w:val="99"/>
    <w:rsid w:val="006F1F75"/>
    <w:pPr>
      <w:spacing w:after="0" w:line="240" w:lineRule="auto"/>
      <w:ind w:left="170"/>
    </w:pPr>
    <w:rPr>
      <w:rFonts w:ascii="Arial" w:eastAsia="Times New Roman" w:hAnsi="Arial" w:cs="Times New Roman"/>
      <w:sz w:val="20"/>
      <w:szCs w:val="20"/>
      <w:lang w:eastAsia="ru-RU"/>
    </w:rPr>
    <w:tblPr>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paragraph" w:customStyle="1" w:styleId="87">
    <w:name w:val="Стиль8"/>
    <w:basedOn w:val="af4"/>
    <w:qFormat/>
    <w:rsid w:val="006F1F75"/>
    <w:pPr>
      <w:shd w:val="clear" w:color="auto" w:fill="FFFFFF"/>
      <w:spacing w:after="0" w:line="360" w:lineRule="auto"/>
      <w:ind w:firstLine="851"/>
      <w:jc w:val="both"/>
    </w:pPr>
    <w:rPr>
      <w:rFonts w:ascii="Times New Roman" w:eastAsia="Times New Roman" w:hAnsi="Times New Roman" w:cs="Times New Roman"/>
      <w:sz w:val="24"/>
      <w:szCs w:val="24"/>
      <w:lang w:eastAsia="ru-RU"/>
    </w:rPr>
  </w:style>
  <w:style w:type="paragraph" w:customStyle="1" w:styleId="ae">
    <w:name w:val="Заголовок РАЗДЕЛА"/>
    <w:rsid w:val="006F1F75"/>
    <w:pPr>
      <w:numPr>
        <w:numId w:val="41"/>
      </w:numPr>
      <w:spacing w:before="240" w:after="240" w:line="240" w:lineRule="auto"/>
    </w:pPr>
    <w:rPr>
      <w:rFonts w:ascii="Times New Roman" w:eastAsia="Times New Roman" w:hAnsi="Times New Roman" w:cs="Times New Roman"/>
      <w:b/>
      <w:sz w:val="24"/>
      <w:szCs w:val="28"/>
      <w:lang w:eastAsia="ru-RU"/>
    </w:rPr>
  </w:style>
  <w:style w:type="paragraph" w:customStyle="1" w:styleId="affffffffffffffa">
    <w:name w:val="записка"/>
    <w:link w:val="affffffffffffffb"/>
    <w:autoRedefine/>
    <w:rsid w:val="006F1F75"/>
    <w:pPr>
      <w:shd w:val="clear" w:color="auto" w:fill="FFFFFF"/>
      <w:spacing w:before="240" w:after="0" w:line="360" w:lineRule="auto"/>
      <w:jc w:val="both"/>
    </w:pPr>
    <w:rPr>
      <w:rFonts w:ascii="Times New Roman" w:eastAsia="Times New Roman" w:hAnsi="Times New Roman" w:cs="Times New Roman"/>
      <w:sz w:val="24"/>
      <w:szCs w:val="24"/>
      <w:lang w:eastAsia="ru-RU"/>
    </w:rPr>
  </w:style>
  <w:style w:type="character" w:customStyle="1" w:styleId="affffffffffffffb">
    <w:name w:val="записка Знак"/>
    <w:link w:val="affffffffffffffa"/>
    <w:rsid w:val="006F1F75"/>
    <w:rPr>
      <w:rFonts w:ascii="Times New Roman" w:eastAsia="Times New Roman" w:hAnsi="Times New Roman" w:cs="Times New Roman"/>
      <w:sz w:val="24"/>
      <w:szCs w:val="24"/>
      <w:shd w:val="clear" w:color="auto" w:fill="FFFFFF"/>
      <w:lang w:eastAsia="ru-RU"/>
    </w:rPr>
  </w:style>
  <w:style w:type="character" w:customStyle="1" w:styleId="FontStyle296">
    <w:name w:val="Font Style296"/>
    <w:rsid w:val="006F1F75"/>
    <w:rPr>
      <w:rFonts w:ascii="Times New Roman" w:hAnsi="Times New Roman" w:cs="Times New Roman"/>
      <w:sz w:val="20"/>
      <w:szCs w:val="20"/>
    </w:rPr>
  </w:style>
  <w:style w:type="paragraph" w:customStyle="1" w:styleId="affffffffffffffc">
    <w:name w:val="записочка"/>
    <w:next w:val="affffffffffffffa"/>
    <w:link w:val="affffffffffffffd"/>
    <w:rsid w:val="006F1F75"/>
    <w:pPr>
      <w:spacing w:after="0" w:line="360" w:lineRule="auto"/>
      <w:ind w:firstLine="680"/>
      <w:jc w:val="both"/>
    </w:pPr>
    <w:rPr>
      <w:rFonts w:ascii="Times New Roman" w:eastAsia="Times New Roman" w:hAnsi="Times New Roman" w:cs="Arial"/>
      <w:color w:val="000000"/>
      <w:sz w:val="24"/>
      <w:szCs w:val="18"/>
      <w:lang w:eastAsia="ru-RU"/>
    </w:rPr>
  </w:style>
  <w:style w:type="paragraph" w:customStyle="1" w:styleId="af0">
    <w:name w:val="СПИСОЧЕГ"/>
    <w:basedOn w:val="af4"/>
    <w:link w:val="1ffff2"/>
    <w:rsid w:val="006F1F75"/>
    <w:pPr>
      <w:numPr>
        <w:numId w:val="38"/>
      </w:num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1ffff2">
    <w:name w:val="СПИСОЧЕГ Знак Знак1"/>
    <w:link w:val="af0"/>
    <w:rsid w:val="006F1F75"/>
    <w:rPr>
      <w:rFonts w:ascii="Times New Roman" w:eastAsia="Times New Roman" w:hAnsi="Times New Roman" w:cs="Times New Roman"/>
      <w:sz w:val="24"/>
      <w:szCs w:val="24"/>
      <w:shd w:val="clear" w:color="auto" w:fill="FFFFFF"/>
      <w:lang w:eastAsia="ru-RU"/>
    </w:rPr>
  </w:style>
  <w:style w:type="character" w:customStyle="1" w:styleId="affffffffffffffd">
    <w:name w:val="записочка Знак"/>
    <w:link w:val="affffffffffffffc"/>
    <w:rsid w:val="006F1F75"/>
    <w:rPr>
      <w:rFonts w:ascii="Times New Roman" w:eastAsia="Times New Roman" w:hAnsi="Times New Roman" w:cs="Arial"/>
      <w:color w:val="000000"/>
      <w:sz w:val="24"/>
      <w:szCs w:val="18"/>
      <w:lang w:eastAsia="ru-RU"/>
    </w:rPr>
  </w:style>
  <w:style w:type="paragraph" w:customStyle="1" w:styleId="14">
    <w:name w:val="Стиль14"/>
    <w:basedOn w:val="af0"/>
    <w:qFormat/>
    <w:rsid w:val="006F1F75"/>
    <w:pPr>
      <w:numPr>
        <w:numId w:val="40"/>
      </w:numPr>
      <w:spacing w:line="360" w:lineRule="auto"/>
      <w:ind w:left="284" w:hanging="284"/>
    </w:pPr>
  </w:style>
  <w:style w:type="paragraph" w:customStyle="1" w:styleId="17">
    <w:name w:val="Стиль17"/>
    <w:basedOn w:val="af4"/>
    <w:qFormat/>
    <w:rsid w:val="006F1F75"/>
    <w:pPr>
      <w:numPr>
        <w:numId w:val="42"/>
      </w:numPr>
      <w:shd w:val="clear" w:color="auto" w:fill="FFFFFF"/>
      <w:tabs>
        <w:tab w:val="num" w:pos="0"/>
      </w:tabs>
      <w:spacing w:after="0" w:line="360" w:lineRule="auto"/>
      <w:ind w:left="0" w:firstLine="851"/>
      <w:jc w:val="both"/>
    </w:pPr>
    <w:rPr>
      <w:rFonts w:ascii="Times New Roman" w:eastAsia="Times New Roman" w:hAnsi="Times New Roman" w:cs="Times New Roman"/>
      <w:sz w:val="24"/>
      <w:szCs w:val="24"/>
      <w:lang w:eastAsia="ru-RU"/>
    </w:rPr>
  </w:style>
  <w:style w:type="paragraph" w:customStyle="1" w:styleId="117">
    <w:name w:val="Стиль11"/>
    <w:basedOn w:val="affffffffffffffc"/>
    <w:qFormat/>
    <w:rsid w:val="006F1F75"/>
    <w:rPr>
      <w:color w:val="auto"/>
    </w:rPr>
  </w:style>
  <w:style w:type="paragraph" w:customStyle="1" w:styleId="affffffffffffffe">
    <w:name w:val="Стиль Текст ПЗ + Красный"/>
    <w:basedOn w:val="afffffffffffa"/>
    <w:link w:val="afffffffffffffff"/>
    <w:rsid w:val="006F1F75"/>
    <w:pPr>
      <w:keepNext/>
      <w:spacing w:after="0" w:line="360" w:lineRule="auto"/>
      <w:ind w:left="284" w:right="284" w:firstLine="720"/>
    </w:pPr>
    <w:rPr>
      <w:rFonts w:ascii="Times New Roman" w:hAnsi="Times New Roman"/>
      <w:color w:val="FF0000"/>
      <w:sz w:val="28"/>
      <w:szCs w:val="20"/>
    </w:rPr>
  </w:style>
  <w:style w:type="character" w:customStyle="1" w:styleId="afffffffffffffff">
    <w:name w:val="Стиль Текст ПЗ + Красный Знак"/>
    <w:link w:val="affffffffffffffe"/>
    <w:rsid w:val="006F1F75"/>
    <w:rPr>
      <w:rFonts w:ascii="Times New Roman" w:eastAsia="Times New Roman" w:hAnsi="Times New Roman" w:cs="Times New Roman"/>
      <w:color w:val="FF0000"/>
      <w:sz w:val="28"/>
      <w:szCs w:val="20"/>
      <w:lang w:eastAsia="ru-RU"/>
    </w:rPr>
  </w:style>
  <w:style w:type="paragraph" w:customStyle="1" w:styleId="IauiPbA9">
    <w:name w:val="Iau?iPbA9"/>
    <w:rsid w:val="006F1F75"/>
    <w:pPr>
      <w:widowControl w:val="0"/>
      <w:spacing w:after="0" w:line="240" w:lineRule="auto"/>
    </w:pPr>
    <w:rPr>
      <w:rFonts w:ascii="Times New Roman" w:eastAsia="Times New Roman" w:hAnsi="Times New Roman" w:cs="Times New Roman"/>
      <w:sz w:val="28"/>
      <w:szCs w:val="20"/>
      <w:lang w:eastAsia="ru-RU"/>
    </w:rPr>
  </w:style>
  <w:style w:type="paragraph" w:customStyle="1" w:styleId="118">
    <w:name w:val="Обычный11"/>
    <w:rsid w:val="006F1F75"/>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af2">
    <w:name w:val="Перечисление"/>
    <w:basedOn w:val="af4"/>
    <w:qFormat/>
    <w:rsid w:val="006F1F75"/>
    <w:pPr>
      <w:numPr>
        <w:numId w:val="43"/>
      </w:numPr>
      <w:spacing w:after="0" w:line="240" w:lineRule="auto"/>
      <w:ind w:left="1129" w:right="170" w:hanging="210"/>
      <w:jc w:val="both"/>
    </w:pPr>
    <w:rPr>
      <w:rFonts w:ascii="Times New Roman" w:eastAsia="Times New Roman" w:hAnsi="Times New Roman" w:cs="Times New Roman"/>
      <w:sz w:val="24"/>
    </w:rPr>
  </w:style>
  <w:style w:type="paragraph" w:customStyle="1" w:styleId="afffffffffffffff0">
    <w:name w:val="Таблица центр"/>
    <w:basedOn w:val="affe"/>
    <w:qFormat/>
    <w:rsid w:val="006F1F75"/>
    <w:pPr>
      <w:ind w:left="57" w:right="57"/>
      <w:jc w:val="center"/>
    </w:pPr>
    <w:rPr>
      <w:sz w:val="20"/>
      <w:szCs w:val="22"/>
      <w:lang w:eastAsia="en-US"/>
    </w:rPr>
  </w:style>
  <w:style w:type="paragraph" w:customStyle="1" w:styleId="afffffffffffffff1">
    <w:name w:val="Таблица заголовок"/>
    <w:basedOn w:val="afffffffffffffff0"/>
    <w:qFormat/>
    <w:rsid w:val="006F1F75"/>
    <w:rPr>
      <w:sz w:val="22"/>
    </w:rPr>
  </w:style>
  <w:style w:type="paragraph" w:customStyle="1" w:styleId="afffffffffffffff2">
    <w:name w:val="Таблица центр + курсив По правому краю"/>
    <w:basedOn w:val="affe"/>
    <w:rsid w:val="006F1F75"/>
    <w:pPr>
      <w:ind w:left="57" w:right="57"/>
      <w:jc w:val="right"/>
    </w:pPr>
    <w:rPr>
      <w:i/>
      <w:iCs/>
      <w:sz w:val="20"/>
      <w:szCs w:val="20"/>
      <w:lang w:eastAsia="en-US"/>
    </w:rPr>
  </w:style>
  <w:style w:type="paragraph" w:customStyle="1" w:styleId="afffffffffffffff3">
    <w:name w:val="Таблица примечание"/>
    <w:basedOn w:val="affe"/>
    <w:qFormat/>
    <w:rsid w:val="006F1F75"/>
    <w:pPr>
      <w:ind w:left="170" w:right="170"/>
    </w:pPr>
    <w:rPr>
      <w:sz w:val="20"/>
      <w:szCs w:val="22"/>
      <w:lang w:eastAsia="en-US"/>
    </w:rPr>
  </w:style>
  <w:style w:type="paragraph" w:customStyle="1" w:styleId="97">
    <w:name w:val="Таблица центр + 9 пт"/>
    <w:basedOn w:val="afffffffffffffff0"/>
    <w:rsid w:val="006F1F75"/>
    <w:rPr>
      <w:sz w:val="18"/>
    </w:rPr>
  </w:style>
  <w:style w:type="paragraph" w:customStyle="1" w:styleId="af">
    <w:name w:val="Таблица перечисление"/>
    <w:basedOn w:val="affe"/>
    <w:qFormat/>
    <w:rsid w:val="006F1F75"/>
    <w:pPr>
      <w:numPr>
        <w:numId w:val="44"/>
      </w:numPr>
      <w:spacing w:line="300" w:lineRule="auto"/>
      <w:ind w:left="318" w:right="57" w:hanging="284"/>
    </w:pPr>
    <w:rPr>
      <w:sz w:val="20"/>
      <w:szCs w:val="22"/>
      <w:lang w:eastAsia="en-US"/>
    </w:rPr>
  </w:style>
  <w:style w:type="paragraph" w:customStyle="1" w:styleId="104">
    <w:name w:val="Основная надпись 10"/>
    <w:link w:val="105"/>
    <w:rsid w:val="006F1F75"/>
    <w:pPr>
      <w:spacing w:after="0" w:line="240" w:lineRule="auto"/>
    </w:pPr>
    <w:rPr>
      <w:rFonts w:ascii="ISOCPEUR" w:eastAsia="Times New Roman" w:hAnsi="ISOCPEUR" w:cs="ISOCPEUR"/>
      <w:i/>
      <w:iCs/>
      <w:sz w:val="20"/>
      <w:szCs w:val="20"/>
      <w:lang w:eastAsia="ru-RU"/>
    </w:rPr>
  </w:style>
  <w:style w:type="character" w:customStyle="1" w:styleId="105">
    <w:name w:val="Основная надпись 10 Знак Знак"/>
    <w:link w:val="104"/>
    <w:rsid w:val="006F1F75"/>
    <w:rPr>
      <w:rFonts w:ascii="ISOCPEUR" w:eastAsia="Times New Roman" w:hAnsi="ISOCPEUR" w:cs="ISOCPEUR"/>
      <w:i/>
      <w:iCs/>
      <w:sz w:val="20"/>
      <w:szCs w:val="20"/>
      <w:lang w:eastAsia="ru-RU"/>
    </w:rPr>
  </w:style>
  <w:style w:type="character" w:customStyle="1" w:styleId="ConsPlusNormal0">
    <w:name w:val="ConsPlusNormal Знак"/>
    <w:link w:val="ConsPlusNormal"/>
    <w:rsid w:val="006F1F75"/>
    <w:rPr>
      <w:rFonts w:ascii="Arial" w:eastAsia="Times New Roman" w:hAnsi="Arial" w:cs="Arial"/>
      <w:sz w:val="20"/>
      <w:szCs w:val="20"/>
      <w:lang w:eastAsia="ru-RU"/>
    </w:rPr>
  </w:style>
  <w:style w:type="numbering" w:customStyle="1" w:styleId="120">
    <w:name w:val="Стиль12"/>
    <w:uiPriority w:val="99"/>
    <w:rsid w:val="006F1F75"/>
    <w:pPr>
      <w:numPr>
        <w:numId w:val="39"/>
      </w:numPr>
    </w:pPr>
  </w:style>
  <w:style w:type="paragraph" w:customStyle="1" w:styleId="1ffff3">
    <w:name w:val="обычный1"/>
    <w:basedOn w:val="af4"/>
    <w:link w:val="1ffff4"/>
    <w:qFormat/>
    <w:rsid w:val="006F1F75"/>
    <w:pPr>
      <w:tabs>
        <w:tab w:val="left" w:pos="7938"/>
        <w:tab w:val="left" w:pos="9072"/>
      </w:tabs>
      <w:spacing w:after="40" w:line="240" w:lineRule="auto"/>
      <w:ind w:left="170" w:right="170" w:firstLine="397"/>
      <w:jc w:val="both"/>
    </w:pPr>
    <w:rPr>
      <w:rFonts w:ascii="Times New Roman" w:eastAsia="Times New Roman" w:hAnsi="Times New Roman" w:cs="Times New Roman"/>
      <w:color w:val="000000"/>
      <w:sz w:val="24"/>
      <w:szCs w:val="24"/>
      <w:lang w:eastAsia="ru-RU"/>
    </w:rPr>
  </w:style>
  <w:style w:type="character" w:customStyle="1" w:styleId="121">
    <w:name w:val="Обычный1 Знак2"/>
    <w:link w:val="1c"/>
    <w:rsid w:val="006F1F75"/>
    <w:rPr>
      <w:rFonts w:ascii="Times New Roman" w:eastAsia="Times New Roman" w:hAnsi="Times New Roman" w:cs="Times New Roman"/>
      <w:sz w:val="24"/>
      <w:szCs w:val="20"/>
      <w:lang w:eastAsia="ru-RU"/>
    </w:rPr>
  </w:style>
  <w:style w:type="character" w:customStyle="1" w:styleId="1ffff4">
    <w:name w:val="обычный1 Знак"/>
    <w:link w:val="1ffff3"/>
    <w:rsid w:val="006F1F75"/>
    <w:rPr>
      <w:rFonts w:ascii="Times New Roman" w:eastAsia="Times New Roman" w:hAnsi="Times New Roman" w:cs="Times New Roman"/>
      <w:color w:val="000000"/>
      <w:sz w:val="24"/>
      <w:szCs w:val="24"/>
      <w:lang w:eastAsia="ru-RU"/>
    </w:rPr>
  </w:style>
  <w:style w:type="paragraph" w:customStyle="1" w:styleId="1ffff5">
    <w:name w:val="таблицы 1"/>
    <w:basedOn w:val="af4"/>
    <w:rsid w:val="006F1F75"/>
    <w:pPr>
      <w:tabs>
        <w:tab w:val="left" w:pos="7938"/>
      </w:tabs>
      <w:spacing w:after="0" w:line="240" w:lineRule="auto"/>
      <w:jc w:val="center"/>
    </w:pPr>
    <w:rPr>
      <w:rFonts w:ascii="Times New Roman" w:eastAsia="MS Mincho" w:hAnsi="Times New Roman" w:cs="Times New Roman"/>
      <w:lang w:eastAsia="ru-RU"/>
    </w:rPr>
  </w:style>
  <w:style w:type="paragraph" w:customStyle="1" w:styleId="afffffffffffffff4">
    <w:name w:val="Текст_норм"/>
    <w:basedOn w:val="ConsPlusNormal"/>
    <w:link w:val="afffffffffffffff5"/>
    <w:qFormat/>
    <w:rsid w:val="006F1F75"/>
    <w:pPr>
      <w:ind w:firstLine="709"/>
      <w:jc w:val="both"/>
    </w:pPr>
    <w:rPr>
      <w:rFonts w:ascii="Times New Roman" w:hAnsi="Times New Roman" w:cs="Times New Roman"/>
      <w:sz w:val="28"/>
      <w:szCs w:val="28"/>
    </w:rPr>
  </w:style>
  <w:style w:type="character" w:customStyle="1" w:styleId="afffffffffffffff5">
    <w:name w:val="Текст_норм Знак"/>
    <w:link w:val="afffffffffffffff4"/>
    <w:rsid w:val="006F1F75"/>
    <w:rPr>
      <w:rFonts w:ascii="Times New Roman" w:eastAsia="Times New Roman" w:hAnsi="Times New Roman" w:cs="Times New Roman"/>
      <w:sz w:val="28"/>
      <w:szCs w:val="28"/>
      <w:lang w:eastAsia="ru-RU"/>
    </w:rPr>
  </w:style>
  <w:style w:type="paragraph" w:customStyle="1" w:styleId="afffffffffffffff6">
    <w:name w:val="Текст записки"/>
    <w:basedOn w:val="af4"/>
    <w:link w:val="1ffff6"/>
    <w:rsid w:val="006F1F75"/>
    <w:pPr>
      <w:spacing w:before="120" w:after="120" w:line="240" w:lineRule="auto"/>
      <w:ind w:left="567" w:firstLine="567"/>
    </w:pPr>
    <w:rPr>
      <w:rFonts w:ascii="Times New Roman" w:eastAsia="Times New Roman" w:hAnsi="Times New Roman" w:cs="Times New Roman"/>
      <w:sz w:val="24"/>
      <w:szCs w:val="24"/>
      <w:lang w:eastAsia="ru-RU"/>
    </w:rPr>
  </w:style>
  <w:style w:type="character" w:customStyle="1" w:styleId="1ffff6">
    <w:name w:val="Текст записки Знак1"/>
    <w:link w:val="afffffffffffffff6"/>
    <w:rsid w:val="006F1F7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2"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4">
    <w:name w:val="Normal"/>
    <w:qFormat/>
  </w:style>
  <w:style w:type="paragraph" w:styleId="1">
    <w:name w:val="heading 1"/>
    <w:aliases w:val="ЗАГ2_0.0,Caaieiaie aei?ac,çàãîëîâîê 1,caaieiaie 1,Caaieiaie 1 Ciae Ciae,Глава 1,Заголовок 1 Знак Знак,Заголовок 1 Знак Знак Знак Знак Знак Знак,Заголовок 1 Знак Знак Знак Знак Знак,Заголовок 1 Знак Знак Знак Знак Знак Знак Знак"/>
    <w:basedOn w:val="af4"/>
    <w:next w:val="af4"/>
    <w:link w:val="15"/>
    <w:qFormat/>
    <w:rsid w:val="00C12173"/>
    <w:pPr>
      <w:keepNext/>
      <w:keepLines/>
      <w:pageBreakBefore/>
      <w:numPr>
        <w:numId w:val="17"/>
      </w:numPr>
      <w:spacing w:after="240" w:line="360" w:lineRule="auto"/>
      <w:jc w:val="center"/>
      <w:outlineLvl w:val="0"/>
    </w:pPr>
    <w:rPr>
      <w:rFonts w:ascii="Times New Roman" w:eastAsia="Calibri" w:hAnsi="Times New Roman" w:cs="Times New Roman"/>
      <w:b/>
      <w:bCs/>
      <w:sz w:val="32"/>
      <w:szCs w:val="28"/>
      <w:lang w:val="x-none"/>
    </w:rPr>
  </w:style>
  <w:style w:type="paragraph" w:styleId="21">
    <w:name w:val="heading 2"/>
    <w:aliases w:val="Заголовок 2 Знак Знак Знак Знак Знак Знак,Заголовок 2 Знак1,Caaieiaie 2 Ciae,Знак2 Знак,Заголовок 2 Знак Знак Знак,Заголовок 2 Знак Знак1,Заголовок 2 Знак3,21,22,23,24,25,211,221,231,26,212,222,232,27,213,2,Заголовок 2 Знак Знак Знак Знак Зн"/>
    <w:basedOn w:val="af4"/>
    <w:next w:val="af4"/>
    <w:link w:val="23"/>
    <w:unhideWhenUsed/>
    <w:qFormat/>
    <w:rsid w:val="00C12173"/>
    <w:pPr>
      <w:keepNext/>
      <w:numPr>
        <w:ilvl w:val="1"/>
        <w:numId w:val="17"/>
      </w:numPr>
      <w:spacing w:before="240" w:after="240" w:line="360" w:lineRule="auto"/>
      <w:jc w:val="center"/>
      <w:outlineLvl w:val="1"/>
    </w:pPr>
    <w:rPr>
      <w:rFonts w:ascii="Times New Roman" w:eastAsia="Times New Roman" w:hAnsi="Times New Roman" w:cs="Times New Roman"/>
      <w:b/>
      <w:bCs/>
      <w:iCs/>
      <w:sz w:val="24"/>
      <w:szCs w:val="28"/>
      <w:lang w:val="x-none"/>
    </w:rPr>
  </w:style>
  <w:style w:type="paragraph" w:styleId="32">
    <w:name w:val="heading 3"/>
    <w:aliases w:val="Заголовок 3 Знак Знак,Caaieiaie 3 Ciae,Заголовок 3 Знак1,Знак1 Знак,Çàãîëîâîê 3 Çíàê Знак,Знак1 Знак Знак, Знак1,Знак1,Заголовок 3 Знак Знак Знак Знак Знак Знак Знак Знак,1.1.1.  Заголовок.,OG Heading 3,H3,h3,Знак1 Знак Знак1 Зна"/>
    <w:basedOn w:val="af5"/>
    <w:next w:val="af4"/>
    <w:link w:val="34"/>
    <w:qFormat/>
    <w:rsid w:val="00C12173"/>
    <w:pPr>
      <w:keepNext/>
      <w:numPr>
        <w:ilvl w:val="2"/>
        <w:numId w:val="17"/>
      </w:numPr>
      <w:spacing w:before="200" w:after="200"/>
      <w:outlineLvl w:val="2"/>
    </w:pPr>
    <w:rPr>
      <w:rFonts w:eastAsia="Times New Roman"/>
      <w:b/>
      <w:bCs/>
      <w:i/>
      <w:szCs w:val="26"/>
      <w:u w:val="single"/>
    </w:rPr>
  </w:style>
  <w:style w:type="paragraph" w:styleId="41">
    <w:name w:val="heading 4"/>
    <w:aliases w:val="Заголовок 4 (Приложение),Заголовок таблиц,- 1.1.1.1"/>
    <w:basedOn w:val="af4"/>
    <w:next w:val="af4"/>
    <w:link w:val="42"/>
    <w:unhideWhenUsed/>
    <w:qFormat/>
    <w:rsid w:val="00C12173"/>
    <w:pPr>
      <w:keepNext/>
      <w:numPr>
        <w:ilvl w:val="3"/>
        <w:numId w:val="17"/>
      </w:numPr>
      <w:spacing w:after="0" w:line="360" w:lineRule="auto"/>
      <w:jc w:val="center"/>
      <w:outlineLvl w:val="3"/>
    </w:pPr>
    <w:rPr>
      <w:rFonts w:ascii="Times New Roman" w:eastAsia="Times New Roman" w:hAnsi="Times New Roman" w:cs="Times New Roman"/>
      <w:b/>
      <w:bCs/>
      <w:i/>
      <w:sz w:val="24"/>
      <w:szCs w:val="28"/>
      <w:lang w:val="x-none"/>
    </w:rPr>
  </w:style>
  <w:style w:type="paragraph" w:styleId="51">
    <w:name w:val="heading 5"/>
    <w:basedOn w:val="af4"/>
    <w:next w:val="af4"/>
    <w:link w:val="52"/>
    <w:unhideWhenUsed/>
    <w:qFormat/>
    <w:rsid w:val="00C12173"/>
    <w:pPr>
      <w:keepNext/>
      <w:keepLines/>
      <w:numPr>
        <w:ilvl w:val="4"/>
        <w:numId w:val="17"/>
      </w:numPr>
      <w:spacing w:before="200" w:after="0" w:line="360" w:lineRule="auto"/>
      <w:outlineLvl w:val="4"/>
    </w:pPr>
    <w:rPr>
      <w:rFonts w:ascii="Cambria" w:eastAsia="Times New Roman" w:hAnsi="Cambria" w:cs="Times New Roman"/>
      <w:color w:val="243F60"/>
      <w:sz w:val="24"/>
      <w:szCs w:val="20"/>
      <w:lang w:val="x-none" w:eastAsia="x-none"/>
    </w:rPr>
  </w:style>
  <w:style w:type="paragraph" w:styleId="6">
    <w:name w:val="heading 6"/>
    <w:basedOn w:val="af4"/>
    <w:next w:val="af4"/>
    <w:link w:val="60"/>
    <w:unhideWhenUsed/>
    <w:qFormat/>
    <w:rsid w:val="00C12173"/>
    <w:pPr>
      <w:keepNext/>
      <w:keepLines/>
      <w:numPr>
        <w:ilvl w:val="5"/>
        <w:numId w:val="17"/>
      </w:numPr>
      <w:spacing w:before="200" w:after="0" w:line="360" w:lineRule="auto"/>
      <w:outlineLvl w:val="5"/>
    </w:pPr>
    <w:rPr>
      <w:rFonts w:ascii="Cambria" w:eastAsia="Times New Roman" w:hAnsi="Cambria" w:cs="Times New Roman"/>
      <w:i/>
      <w:iCs/>
      <w:color w:val="243F60"/>
      <w:sz w:val="24"/>
      <w:szCs w:val="20"/>
      <w:lang w:val="x-none" w:eastAsia="x-none"/>
    </w:rPr>
  </w:style>
  <w:style w:type="paragraph" w:styleId="7">
    <w:name w:val="heading 7"/>
    <w:basedOn w:val="af4"/>
    <w:next w:val="af4"/>
    <w:link w:val="70"/>
    <w:unhideWhenUsed/>
    <w:qFormat/>
    <w:rsid w:val="00C12173"/>
    <w:pPr>
      <w:keepNext/>
      <w:keepLines/>
      <w:numPr>
        <w:ilvl w:val="6"/>
        <w:numId w:val="17"/>
      </w:numPr>
      <w:spacing w:before="200" w:after="0" w:line="360" w:lineRule="auto"/>
      <w:outlineLvl w:val="6"/>
    </w:pPr>
    <w:rPr>
      <w:rFonts w:ascii="Cambria" w:eastAsia="Times New Roman" w:hAnsi="Cambria" w:cs="Times New Roman"/>
      <w:i/>
      <w:iCs/>
      <w:color w:val="404040"/>
      <w:sz w:val="24"/>
      <w:szCs w:val="20"/>
      <w:lang w:val="x-none" w:eastAsia="x-none"/>
    </w:rPr>
  </w:style>
  <w:style w:type="paragraph" w:styleId="8">
    <w:name w:val="heading 8"/>
    <w:basedOn w:val="af4"/>
    <w:next w:val="af4"/>
    <w:link w:val="80"/>
    <w:qFormat/>
    <w:rsid w:val="00C12173"/>
    <w:pPr>
      <w:numPr>
        <w:ilvl w:val="7"/>
        <w:numId w:val="17"/>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f4"/>
    <w:next w:val="af4"/>
    <w:link w:val="90"/>
    <w:unhideWhenUsed/>
    <w:qFormat/>
    <w:rsid w:val="00C12173"/>
    <w:pPr>
      <w:keepNext/>
      <w:keepLines/>
      <w:numPr>
        <w:ilvl w:val="8"/>
        <w:numId w:val="17"/>
      </w:numPr>
      <w:spacing w:before="200" w:after="0" w:line="360" w:lineRule="auto"/>
      <w:outlineLvl w:val="8"/>
    </w:pPr>
    <w:rPr>
      <w:rFonts w:ascii="Cambria" w:eastAsia="Times New Roman" w:hAnsi="Cambria" w:cs="Times New Roman"/>
      <w:i/>
      <w:iCs/>
      <w:color w:val="404040"/>
      <w:sz w:val="20"/>
      <w:szCs w:val="20"/>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af9">
    <w:name w:val="Balloon Text"/>
    <w:basedOn w:val="af4"/>
    <w:link w:val="afa"/>
    <w:unhideWhenUsed/>
    <w:rsid w:val="001205FD"/>
    <w:pPr>
      <w:spacing w:after="0" w:line="240" w:lineRule="auto"/>
    </w:pPr>
    <w:rPr>
      <w:rFonts w:ascii="Tahoma" w:hAnsi="Tahoma" w:cs="Tahoma"/>
      <w:sz w:val="16"/>
      <w:szCs w:val="16"/>
    </w:rPr>
  </w:style>
  <w:style w:type="character" w:customStyle="1" w:styleId="afa">
    <w:name w:val="Текст выноски Знак"/>
    <w:basedOn w:val="af6"/>
    <w:link w:val="af9"/>
    <w:rsid w:val="001205FD"/>
    <w:rPr>
      <w:rFonts w:ascii="Tahoma" w:hAnsi="Tahoma" w:cs="Tahoma"/>
      <w:sz w:val="16"/>
      <w:szCs w:val="16"/>
    </w:rPr>
  </w:style>
  <w:style w:type="paragraph" w:styleId="afb">
    <w:name w:val="header"/>
    <w:aliases w:val="ВерхКолонтитул,??????? ??????????,header-first,HeaderPort"/>
    <w:basedOn w:val="af4"/>
    <w:link w:val="afc"/>
    <w:uiPriority w:val="99"/>
    <w:unhideWhenUsed/>
    <w:rsid w:val="001205FD"/>
    <w:pPr>
      <w:tabs>
        <w:tab w:val="center" w:pos="4677"/>
        <w:tab w:val="right" w:pos="9355"/>
      </w:tabs>
      <w:spacing w:after="0" w:line="240" w:lineRule="auto"/>
    </w:pPr>
  </w:style>
  <w:style w:type="character" w:customStyle="1" w:styleId="afc">
    <w:name w:val="Верхний колонтитул Знак"/>
    <w:aliases w:val="ВерхКолонтитул Знак,??????? ?????????? Знак,header-first Знак,HeaderPort Знак"/>
    <w:basedOn w:val="af6"/>
    <w:link w:val="afb"/>
    <w:uiPriority w:val="99"/>
    <w:rsid w:val="001205FD"/>
  </w:style>
  <w:style w:type="paragraph" w:styleId="afd">
    <w:name w:val="footer"/>
    <w:basedOn w:val="af4"/>
    <w:link w:val="afe"/>
    <w:unhideWhenUsed/>
    <w:rsid w:val="001205FD"/>
    <w:pPr>
      <w:tabs>
        <w:tab w:val="center" w:pos="4677"/>
        <w:tab w:val="right" w:pos="9355"/>
      </w:tabs>
      <w:spacing w:after="0" w:line="240" w:lineRule="auto"/>
    </w:pPr>
  </w:style>
  <w:style w:type="character" w:customStyle="1" w:styleId="afe">
    <w:name w:val="Нижний колонтитул Знак"/>
    <w:basedOn w:val="af6"/>
    <w:link w:val="afd"/>
    <w:uiPriority w:val="99"/>
    <w:rsid w:val="001205FD"/>
  </w:style>
  <w:style w:type="paragraph" w:styleId="aff">
    <w:name w:val="List Paragraph"/>
    <w:aliases w:val="Заголовок мой1,основной диплом"/>
    <w:basedOn w:val="af4"/>
    <w:link w:val="aff0"/>
    <w:qFormat/>
    <w:rsid w:val="00E565F6"/>
    <w:pPr>
      <w:ind w:left="720"/>
      <w:contextualSpacing/>
    </w:pPr>
  </w:style>
  <w:style w:type="character" w:customStyle="1" w:styleId="15">
    <w:name w:val="Заголовок 1 Знак"/>
    <w:aliases w:val="ЗАГ2_0.0 Знак,Caaieiaie aei?ac Знак,çàãîëîâîê 1 Знак,caaieiaie 1 Знак,Caaieiaie 1 Ciae Ciae Знак,Глава 1 Знак,Заголовок 1 Знак Знак Знак1,Заголовок 1 Знак Знак Знак Знак Знак Знак Знак1,Заголовок 1 Знак Знак Знак Знак Знак Знак1"/>
    <w:basedOn w:val="af6"/>
    <w:link w:val="1"/>
    <w:rsid w:val="00C12173"/>
    <w:rPr>
      <w:rFonts w:ascii="Times New Roman" w:eastAsia="Calibri" w:hAnsi="Times New Roman" w:cs="Times New Roman"/>
      <w:b/>
      <w:bCs/>
      <w:sz w:val="32"/>
      <w:szCs w:val="28"/>
      <w:lang w:val="x-none"/>
    </w:rPr>
  </w:style>
  <w:style w:type="character" w:customStyle="1" w:styleId="23">
    <w:name w:val="Заголовок 2 Знак"/>
    <w:aliases w:val="Заголовок 2 Знак Знак Знак Знак Знак Знак Знак,Заголовок 2 Знак1 Знак,Caaieiaie 2 Ciae Знак,Знак2 Знак Знак,Заголовок 2 Знак Знак Знак Знак,Заголовок 2 Знак Знак1 Знак,Заголовок 2 Знак3 Знак,21 Знак,22 Знак,23 Знак,24 Знак,25 Знак"/>
    <w:basedOn w:val="af6"/>
    <w:link w:val="21"/>
    <w:rsid w:val="00C12173"/>
    <w:rPr>
      <w:rFonts w:ascii="Times New Roman" w:eastAsia="Times New Roman" w:hAnsi="Times New Roman" w:cs="Times New Roman"/>
      <w:b/>
      <w:bCs/>
      <w:iCs/>
      <w:sz w:val="24"/>
      <w:szCs w:val="28"/>
      <w:lang w:val="x-none"/>
    </w:rPr>
  </w:style>
  <w:style w:type="character" w:customStyle="1" w:styleId="34">
    <w:name w:val="Заголовок 3 Знак"/>
    <w:aliases w:val="Заголовок 3 Знак Знак Знак,Caaieiaie 3 Ciae Знак,Заголовок 3 Знак1 Знак,Знак1 Знак Знак1,Çàãîëîâîê 3 Çíàê Знак Знак,Знак1 Знак Знак Знак, Знак1 Знак,Знак1 Знак1,Заголовок 3 Знак Знак Знак Знак Знак Знак Знак Знак Знак,OG Heading 3 Знак"/>
    <w:basedOn w:val="af6"/>
    <w:link w:val="32"/>
    <w:rsid w:val="00C12173"/>
    <w:rPr>
      <w:rFonts w:ascii="Times New Roman" w:eastAsia="Times New Roman" w:hAnsi="Times New Roman" w:cs="Times New Roman"/>
      <w:b/>
      <w:bCs/>
      <w:i/>
      <w:sz w:val="24"/>
      <w:szCs w:val="26"/>
      <w:u w:val="single"/>
      <w:lang w:val="x-none"/>
    </w:rPr>
  </w:style>
  <w:style w:type="character" w:customStyle="1" w:styleId="42">
    <w:name w:val="Заголовок 4 Знак"/>
    <w:aliases w:val="Заголовок 4 (Приложение) Знак,Заголовок таблиц Знак,- 1.1.1.1 Знак"/>
    <w:basedOn w:val="af6"/>
    <w:link w:val="41"/>
    <w:rsid w:val="00C12173"/>
    <w:rPr>
      <w:rFonts w:ascii="Times New Roman" w:eastAsia="Times New Roman" w:hAnsi="Times New Roman" w:cs="Times New Roman"/>
      <w:b/>
      <w:bCs/>
      <w:i/>
      <w:sz w:val="24"/>
      <w:szCs w:val="28"/>
      <w:lang w:val="x-none"/>
    </w:rPr>
  </w:style>
  <w:style w:type="character" w:customStyle="1" w:styleId="52">
    <w:name w:val="Заголовок 5 Знак"/>
    <w:basedOn w:val="af6"/>
    <w:link w:val="51"/>
    <w:rsid w:val="00C12173"/>
    <w:rPr>
      <w:rFonts w:ascii="Cambria" w:eastAsia="Times New Roman" w:hAnsi="Cambria" w:cs="Times New Roman"/>
      <w:color w:val="243F60"/>
      <w:sz w:val="24"/>
      <w:szCs w:val="20"/>
      <w:lang w:val="x-none" w:eastAsia="x-none"/>
    </w:rPr>
  </w:style>
  <w:style w:type="character" w:customStyle="1" w:styleId="60">
    <w:name w:val="Заголовок 6 Знак"/>
    <w:basedOn w:val="af6"/>
    <w:link w:val="6"/>
    <w:rsid w:val="00C12173"/>
    <w:rPr>
      <w:rFonts w:ascii="Cambria" w:eastAsia="Times New Roman" w:hAnsi="Cambria" w:cs="Times New Roman"/>
      <w:i/>
      <w:iCs/>
      <w:color w:val="243F60"/>
      <w:sz w:val="24"/>
      <w:szCs w:val="20"/>
      <w:lang w:val="x-none" w:eastAsia="x-none"/>
    </w:rPr>
  </w:style>
  <w:style w:type="character" w:customStyle="1" w:styleId="70">
    <w:name w:val="Заголовок 7 Знак"/>
    <w:basedOn w:val="af6"/>
    <w:link w:val="7"/>
    <w:rsid w:val="00C12173"/>
    <w:rPr>
      <w:rFonts w:ascii="Cambria" w:eastAsia="Times New Roman" w:hAnsi="Cambria" w:cs="Times New Roman"/>
      <w:i/>
      <w:iCs/>
      <w:color w:val="404040"/>
      <w:sz w:val="24"/>
      <w:szCs w:val="20"/>
      <w:lang w:val="x-none" w:eastAsia="x-none"/>
    </w:rPr>
  </w:style>
  <w:style w:type="character" w:customStyle="1" w:styleId="80">
    <w:name w:val="Заголовок 8 Знак"/>
    <w:basedOn w:val="af6"/>
    <w:link w:val="8"/>
    <w:rsid w:val="00C12173"/>
    <w:rPr>
      <w:rFonts w:ascii="Times New Roman" w:eastAsia="Times New Roman" w:hAnsi="Times New Roman" w:cs="Times New Roman"/>
      <w:i/>
      <w:iCs/>
      <w:sz w:val="24"/>
      <w:szCs w:val="24"/>
      <w:lang w:val="x-none" w:eastAsia="x-none"/>
    </w:rPr>
  </w:style>
  <w:style w:type="character" w:customStyle="1" w:styleId="90">
    <w:name w:val="Заголовок 9 Знак"/>
    <w:basedOn w:val="af6"/>
    <w:link w:val="9"/>
    <w:rsid w:val="00C12173"/>
    <w:rPr>
      <w:rFonts w:ascii="Cambria" w:eastAsia="Times New Roman" w:hAnsi="Cambria" w:cs="Times New Roman"/>
      <w:i/>
      <w:iCs/>
      <w:color w:val="404040"/>
      <w:sz w:val="20"/>
      <w:szCs w:val="20"/>
      <w:lang w:val="x-none" w:eastAsia="x-none"/>
    </w:rPr>
  </w:style>
  <w:style w:type="paragraph" w:styleId="aff1">
    <w:name w:val="Subtitle"/>
    <w:aliases w:val="заголовок 2"/>
    <w:basedOn w:val="24"/>
    <w:next w:val="24"/>
    <w:link w:val="aff2"/>
    <w:autoRedefine/>
    <w:qFormat/>
    <w:rsid w:val="00C12173"/>
    <w:pPr>
      <w:spacing w:before="300" w:after="240"/>
      <w:ind w:firstLine="0"/>
      <w:jc w:val="center"/>
      <w:outlineLvl w:val="1"/>
    </w:pPr>
    <w:rPr>
      <w:b/>
      <w:lang w:val="x-none"/>
    </w:rPr>
  </w:style>
  <w:style w:type="character" w:customStyle="1" w:styleId="aff2">
    <w:name w:val="Подзаголовок Знак"/>
    <w:aliases w:val="заголовок 2 Знак"/>
    <w:basedOn w:val="af6"/>
    <w:link w:val="aff1"/>
    <w:rsid w:val="00C12173"/>
    <w:rPr>
      <w:rFonts w:ascii="Times New Roman" w:eastAsia="Calibri" w:hAnsi="Times New Roman" w:cs="Times New Roman"/>
      <w:b/>
      <w:sz w:val="24"/>
      <w:szCs w:val="24"/>
      <w:lang w:val="x-none" w:eastAsia="x-none"/>
    </w:rPr>
  </w:style>
  <w:style w:type="paragraph" w:styleId="24">
    <w:name w:val="toc 2"/>
    <w:basedOn w:val="af4"/>
    <w:next w:val="af4"/>
    <w:autoRedefine/>
    <w:uiPriority w:val="39"/>
    <w:unhideWhenUsed/>
    <w:qFormat/>
    <w:rsid w:val="00C12173"/>
    <w:pPr>
      <w:spacing w:after="100" w:line="360" w:lineRule="auto"/>
      <w:ind w:firstLine="709"/>
      <w:jc w:val="both"/>
    </w:pPr>
    <w:rPr>
      <w:rFonts w:ascii="Times New Roman" w:eastAsia="Calibri" w:hAnsi="Times New Roman" w:cs="Times New Roman"/>
      <w:sz w:val="24"/>
      <w:szCs w:val="24"/>
      <w:lang w:eastAsia="x-none"/>
    </w:rPr>
  </w:style>
  <w:style w:type="paragraph" w:styleId="aff3">
    <w:name w:val="TOC Heading"/>
    <w:basedOn w:val="1"/>
    <w:next w:val="af4"/>
    <w:uiPriority w:val="39"/>
    <w:unhideWhenUsed/>
    <w:qFormat/>
    <w:rsid w:val="00C12173"/>
    <w:pPr>
      <w:spacing w:before="480" w:line="276" w:lineRule="auto"/>
      <w:outlineLvl w:val="9"/>
    </w:pPr>
    <w:rPr>
      <w:rFonts w:ascii="Cambria" w:hAnsi="Cambria"/>
      <w:color w:val="365F91"/>
      <w:sz w:val="28"/>
    </w:rPr>
  </w:style>
  <w:style w:type="paragraph" w:customStyle="1" w:styleId="S">
    <w:name w:val="S_Титульный"/>
    <w:basedOn w:val="af4"/>
    <w:rsid w:val="00C12173"/>
    <w:pPr>
      <w:spacing w:after="0" w:line="360" w:lineRule="auto"/>
      <w:ind w:left="3060"/>
      <w:jc w:val="right"/>
    </w:pPr>
    <w:rPr>
      <w:rFonts w:ascii="Times New Roman" w:eastAsia="Times New Roman" w:hAnsi="Times New Roman" w:cs="Times New Roman"/>
      <w:b/>
      <w:caps/>
      <w:sz w:val="24"/>
      <w:szCs w:val="24"/>
      <w:lang w:eastAsia="ru-RU"/>
    </w:rPr>
  </w:style>
  <w:style w:type="paragraph" w:styleId="16">
    <w:name w:val="toc 1"/>
    <w:basedOn w:val="af4"/>
    <w:next w:val="af4"/>
    <w:link w:val="18"/>
    <w:autoRedefine/>
    <w:uiPriority w:val="39"/>
    <w:unhideWhenUsed/>
    <w:qFormat/>
    <w:rsid w:val="00C12173"/>
    <w:pPr>
      <w:tabs>
        <w:tab w:val="right" w:leader="dot" w:pos="10195"/>
      </w:tabs>
      <w:spacing w:after="0" w:line="360" w:lineRule="auto"/>
      <w:jc w:val="both"/>
    </w:pPr>
    <w:rPr>
      <w:rFonts w:ascii="Times New Roman" w:eastAsia="Calibri" w:hAnsi="Times New Roman" w:cs="Times New Roman"/>
      <w:b/>
      <w:sz w:val="28"/>
      <w:szCs w:val="28"/>
    </w:rPr>
  </w:style>
  <w:style w:type="paragraph" w:styleId="35">
    <w:name w:val="toc 3"/>
    <w:basedOn w:val="af4"/>
    <w:next w:val="af4"/>
    <w:autoRedefine/>
    <w:uiPriority w:val="39"/>
    <w:unhideWhenUsed/>
    <w:qFormat/>
    <w:rsid w:val="00C12173"/>
    <w:pPr>
      <w:spacing w:after="0" w:line="360" w:lineRule="auto"/>
      <w:ind w:left="480"/>
      <w:jc w:val="both"/>
    </w:pPr>
    <w:rPr>
      <w:rFonts w:ascii="Times New Roman" w:eastAsia="Calibri" w:hAnsi="Times New Roman" w:cs="Times New Roman"/>
      <w:sz w:val="24"/>
    </w:rPr>
  </w:style>
  <w:style w:type="character" w:styleId="aff4">
    <w:name w:val="Hyperlink"/>
    <w:uiPriority w:val="99"/>
    <w:rsid w:val="00C12173"/>
    <w:rPr>
      <w:color w:val="0000FF"/>
      <w:u w:val="single"/>
    </w:rPr>
  </w:style>
  <w:style w:type="paragraph" w:styleId="aff5">
    <w:name w:val="Body Text"/>
    <w:aliases w:val="Основной текст Знак Знак Знак Знак Знак,Основной текст Знак Знак Знак Знак Знак Знак,Основной текст Знак Знак Знак Знак,Абзац,Основной текст Знак Знак,Основной текст Знак2 Знак,Основной текст Знак1 Знак Знак,Абзац Знак,bt,отчет_нормаль"/>
    <w:basedOn w:val="af4"/>
    <w:link w:val="aff6"/>
    <w:rsid w:val="00C12173"/>
    <w:pPr>
      <w:spacing w:after="120" w:line="240" w:lineRule="auto"/>
      <w:jc w:val="center"/>
    </w:pPr>
    <w:rPr>
      <w:rFonts w:ascii="Calibri" w:eastAsia="Times New Roman" w:hAnsi="Calibri" w:cs="Times New Roman"/>
      <w:sz w:val="24"/>
      <w:lang w:val="x-none" w:eastAsia="ar-SA"/>
    </w:rPr>
  </w:style>
  <w:style w:type="character" w:customStyle="1" w:styleId="aff6">
    <w:name w:val="Основной текст Знак"/>
    <w:aliases w:val="Основной текст Знак Знак Знак Знак Знак Знак1,Основной текст Знак Знак Знак Знак Знак Знак Знак,Основной текст Знак Знак Знак Знак Знак1,Абзац Знак1,Основной текст Знак Знак Знак,Основной текст Знак2 Знак Знак,Абзац Знак Знак,bt Знак"/>
    <w:basedOn w:val="af6"/>
    <w:link w:val="aff5"/>
    <w:rsid w:val="00C12173"/>
    <w:rPr>
      <w:rFonts w:ascii="Calibri" w:eastAsia="Times New Roman" w:hAnsi="Calibri" w:cs="Times New Roman"/>
      <w:sz w:val="24"/>
      <w:lang w:val="x-none" w:eastAsia="ar-SA"/>
    </w:rPr>
  </w:style>
  <w:style w:type="paragraph" w:styleId="af1">
    <w:name w:val="List Bullet"/>
    <w:basedOn w:val="af4"/>
    <w:autoRedefine/>
    <w:rsid w:val="00C12173"/>
    <w:pPr>
      <w:numPr>
        <w:numId w:val="1"/>
      </w:numPr>
      <w:spacing w:after="0" w:line="360" w:lineRule="auto"/>
      <w:jc w:val="both"/>
    </w:pPr>
    <w:rPr>
      <w:rFonts w:ascii="Times New Roman" w:eastAsia="Times New Roman" w:hAnsi="Times New Roman" w:cs="Times New Roman"/>
      <w:color w:val="333399"/>
      <w:w w:val="109"/>
      <w:sz w:val="24"/>
      <w:szCs w:val="24"/>
      <w:lang w:eastAsia="ru-RU"/>
    </w:rPr>
  </w:style>
  <w:style w:type="paragraph" w:customStyle="1" w:styleId="S0">
    <w:name w:val="S_Маркированный"/>
    <w:basedOn w:val="af1"/>
    <w:link w:val="S5"/>
    <w:rsid w:val="00C12173"/>
    <w:pPr>
      <w:tabs>
        <w:tab w:val="left" w:pos="992"/>
      </w:tabs>
      <w:spacing w:line="240" w:lineRule="auto"/>
    </w:pPr>
    <w:rPr>
      <w:color w:val="auto"/>
      <w:lang w:val="x-none" w:eastAsia="x-none"/>
    </w:rPr>
  </w:style>
  <w:style w:type="character" w:customStyle="1" w:styleId="S5">
    <w:name w:val="S_Маркированный Знак"/>
    <w:link w:val="S0"/>
    <w:rsid w:val="00C12173"/>
    <w:rPr>
      <w:rFonts w:ascii="Times New Roman" w:eastAsia="Times New Roman" w:hAnsi="Times New Roman" w:cs="Times New Roman"/>
      <w:w w:val="109"/>
      <w:sz w:val="24"/>
      <w:szCs w:val="24"/>
      <w:lang w:val="x-none" w:eastAsia="x-none"/>
    </w:rPr>
  </w:style>
  <w:style w:type="paragraph" w:customStyle="1" w:styleId="S6">
    <w:name w:val="S_Обычный"/>
    <w:basedOn w:val="af4"/>
    <w:link w:val="S7"/>
    <w:rsid w:val="00C12173"/>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7">
    <w:name w:val="S_Обычный Знак"/>
    <w:link w:val="S6"/>
    <w:rsid w:val="00C12173"/>
    <w:rPr>
      <w:rFonts w:ascii="Times New Roman" w:eastAsia="Times New Roman" w:hAnsi="Times New Roman" w:cs="Times New Roman"/>
      <w:sz w:val="24"/>
      <w:szCs w:val="24"/>
      <w:lang w:val="x-none" w:eastAsia="x-none"/>
    </w:rPr>
  </w:style>
  <w:style w:type="paragraph" w:styleId="36">
    <w:name w:val="Body Text 3"/>
    <w:basedOn w:val="af4"/>
    <w:link w:val="37"/>
    <w:unhideWhenUsed/>
    <w:rsid w:val="00C12173"/>
    <w:pPr>
      <w:spacing w:after="120" w:line="360" w:lineRule="auto"/>
      <w:ind w:firstLine="567"/>
    </w:pPr>
    <w:rPr>
      <w:rFonts w:ascii="Times New Roman" w:eastAsia="Times New Roman" w:hAnsi="Times New Roman" w:cs="Times New Roman"/>
      <w:sz w:val="16"/>
      <w:szCs w:val="16"/>
      <w:lang w:val="x-none" w:eastAsia="x-none"/>
    </w:rPr>
  </w:style>
  <w:style w:type="character" w:customStyle="1" w:styleId="37">
    <w:name w:val="Основной текст 3 Знак"/>
    <w:basedOn w:val="af6"/>
    <w:link w:val="36"/>
    <w:rsid w:val="00C12173"/>
    <w:rPr>
      <w:rFonts w:ascii="Times New Roman" w:eastAsia="Times New Roman" w:hAnsi="Times New Roman" w:cs="Times New Roman"/>
      <w:sz w:val="16"/>
      <w:szCs w:val="16"/>
      <w:lang w:val="x-none" w:eastAsia="x-none"/>
    </w:rPr>
  </w:style>
  <w:style w:type="paragraph" w:styleId="25">
    <w:name w:val="Body Text Indent 2"/>
    <w:aliases w:val=" Знак Знак Знак Знак Знак, Знак Знак Знак Знак Знак Знак, Знак Знак Знак Знак, Знак Знак Знак Знак Знак Char, Знак Знак Знак Знак Знак Char Char, Знак Знак Знак Знак Знак Char Char Char Char,Знак Знак Знак Знак Знак"/>
    <w:basedOn w:val="af4"/>
    <w:link w:val="26"/>
    <w:rsid w:val="00C1217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aliases w:val=" Знак Знак Знак Знак Знак Знак1, Знак Знак Знак Знак Знак Знак Знак, Знак Знак Знак Знак Знак1, Знак Знак Знак Знак Знак Char Знак, Знак Знак Знак Знак Знак Char Char Знак,Знак Знак Знак Знак Знак Знак1"/>
    <w:basedOn w:val="af6"/>
    <w:link w:val="25"/>
    <w:rsid w:val="00C12173"/>
    <w:rPr>
      <w:rFonts w:ascii="Times New Roman" w:eastAsia="Times New Roman" w:hAnsi="Times New Roman" w:cs="Times New Roman"/>
      <w:sz w:val="24"/>
      <w:szCs w:val="24"/>
      <w:lang w:val="x-none" w:eastAsia="x-none"/>
    </w:rPr>
  </w:style>
  <w:style w:type="paragraph" w:styleId="aff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лево"/>
    <w:basedOn w:val="af4"/>
    <w:link w:val="aff8"/>
    <w:rsid w:val="00C1217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f6"/>
    <w:link w:val="aff7"/>
    <w:rsid w:val="00C12173"/>
    <w:rPr>
      <w:rFonts w:ascii="Times New Roman" w:eastAsia="Times New Roman" w:hAnsi="Times New Roman" w:cs="Times New Roman"/>
      <w:sz w:val="24"/>
      <w:szCs w:val="24"/>
      <w:lang w:val="x-none" w:eastAsia="x-none"/>
    </w:rPr>
  </w:style>
  <w:style w:type="table" w:styleId="aff9">
    <w:name w:val="Table Grid"/>
    <w:aliases w:val="GOST_TABL"/>
    <w:basedOn w:val="af7"/>
    <w:uiPriority w:val="59"/>
    <w:rsid w:val="00C1217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f4"/>
    <w:rsid w:val="00C12173"/>
    <w:pPr>
      <w:widowControl w:val="0"/>
      <w:autoSpaceDE w:val="0"/>
      <w:autoSpaceDN w:val="0"/>
      <w:adjustRightInd w:val="0"/>
      <w:spacing w:after="0" w:line="410" w:lineRule="exact"/>
    </w:pPr>
    <w:rPr>
      <w:rFonts w:ascii="MS Reference Sans Serif" w:eastAsia="Times New Roman" w:hAnsi="MS Reference Sans Serif" w:cs="Times New Roman"/>
      <w:color w:val="000000"/>
      <w:sz w:val="24"/>
      <w:szCs w:val="24"/>
      <w:lang w:eastAsia="ru-RU"/>
    </w:rPr>
  </w:style>
  <w:style w:type="character" w:customStyle="1" w:styleId="FontStyle12">
    <w:name w:val="Font Style12"/>
    <w:uiPriority w:val="99"/>
    <w:rsid w:val="00C12173"/>
    <w:rPr>
      <w:rFonts w:ascii="MS Reference Sans Serif" w:hAnsi="MS Reference Sans Serif" w:cs="MS Reference Sans Serif"/>
      <w:sz w:val="20"/>
      <w:szCs w:val="20"/>
    </w:rPr>
  </w:style>
  <w:style w:type="paragraph" w:styleId="27">
    <w:name w:val="Body Text 2"/>
    <w:aliases w:val="Основной текст y"/>
    <w:basedOn w:val="af4"/>
    <w:link w:val="28"/>
    <w:rsid w:val="00C12173"/>
    <w:pPr>
      <w:spacing w:after="120" w:line="480" w:lineRule="auto"/>
    </w:pPr>
    <w:rPr>
      <w:rFonts w:ascii="Times New Roman" w:eastAsia="Times New Roman" w:hAnsi="Times New Roman" w:cs="Times New Roman"/>
      <w:sz w:val="24"/>
      <w:szCs w:val="24"/>
      <w:lang w:val="x-none" w:eastAsia="x-none"/>
    </w:rPr>
  </w:style>
  <w:style w:type="character" w:customStyle="1" w:styleId="28">
    <w:name w:val="Основной текст 2 Знак"/>
    <w:aliases w:val="Основной текст y Знак"/>
    <w:basedOn w:val="af6"/>
    <w:link w:val="27"/>
    <w:rsid w:val="00C12173"/>
    <w:rPr>
      <w:rFonts w:ascii="Times New Roman" w:eastAsia="Times New Roman" w:hAnsi="Times New Roman" w:cs="Times New Roman"/>
      <w:sz w:val="24"/>
      <w:szCs w:val="24"/>
      <w:lang w:val="x-none" w:eastAsia="x-none"/>
    </w:rPr>
  </w:style>
  <w:style w:type="character" w:customStyle="1" w:styleId="FontStyle18">
    <w:name w:val="Font Style18"/>
    <w:rsid w:val="00C12173"/>
    <w:rPr>
      <w:rFonts w:ascii="MS Reference Sans Serif" w:hAnsi="MS Reference Sans Serif" w:cs="MS Reference Sans Serif"/>
      <w:sz w:val="20"/>
      <w:szCs w:val="20"/>
    </w:rPr>
  </w:style>
  <w:style w:type="paragraph" w:customStyle="1" w:styleId="Style1">
    <w:name w:val="Style1"/>
    <w:basedOn w:val="af4"/>
    <w:rsid w:val="00C12173"/>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color w:val="000000"/>
      <w:sz w:val="24"/>
      <w:szCs w:val="24"/>
      <w:lang w:eastAsia="ru-RU"/>
    </w:rPr>
  </w:style>
  <w:style w:type="character" w:customStyle="1" w:styleId="FontStyle15">
    <w:name w:val="Font Style15"/>
    <w:uiPriority w:val="99"/>
    <w:rsid w:val="00C12173"/>
    <w:rPr>
      <w:rFonts w:ascii="MS Reference Sans Serif" w:hAnsi="MS Reference Sans Serif" w:cs="MS Reference Sans Serif"/>
      <w:b/>
      <w:bCs/>
      <w:sz w:val="30"/>
      <w:szCs w:val="30"/>
    </w:rPr>
  </w:style>
  <w:style w:type="paragraph" w:styleId="af5">
    <w:name w:val="Normal (Web)"/>
    <w:basedOn w:val="af4"/>
    <w:link w:val="19"/>
    <w:uiPriority w:val="99"/>
    <w:unhideWhenUsed/>
    <w:rsid w:val="00C12173"/>
    <w:pPr>
      <w:spacing w:after="0" w:line="360" w:lineRule="auto"/>
      <w:jc w:val="both"/>
    </w:pPr>
    <w:rPr>
      <w:rFonts w:ascii="Times New Roman" w:eastAsia="Calibri" w:hAnsi="Times New Roman" w:cs="Times New Roman"/>
      <w:sz w:val="24"/>
      <w:szCs w:val="24"/>
      <w:lang w:val="x-none"/>
    </w:rPr>
  </w:style>
  <w:style w:type="paragraph" w:styleId="43">
    <w:name w:val="toc 4"/>
    <w:basedOn w:val="af4"/>
    <w:next w:val="af4"/>
    <w:autoRedefine/>
    <w:uiPriority w:val="39"/>
    <w:unhideWhenUsed/>
    <w:rsid w:val="00C12173"/>
    <w:pPr>
      <w:spacing w:after="0" w:line="360" w:lineRule="auto"/>
      <w:ind w:left="720"/>
      <w:jc w:val="both"/>
    </w:pPr>
    <w:rPr>
      <w:rFonts w:ascii="Times New Roman" w:eastAsia="Calibri" w:hAnsi="Times New Roman" w:cs="Times New Roman"/>
      <w:sz w:val="24"/>
    </w:rPr>
  </w:style>
  <w:style w:type="character" w:styleId="affa">
    <w:name w:val="FollowedHyperlink"/>
    <w:uiPriority w:val="99"/>
    <w:unhideWhenUsed/>
    <w:rsid w:val="00C12173"/>
    <w:rPr>
      <w:color w:val="800080"/>
      <w:u w:val="single"/>
    </w:rPr>
  </w:style>
  <w:style w:type="character" w:styleId="affb">
    <w:name w:val="Placeholder Text"/>
    <w:uiPriority w:val="99"/>
    <w:semiHidden/>
    <w:rsid w:val="00C12173"/>
    <w:rPr>
      <w:color w:val="808080"/>
    </w:rPr>
  </w:style>
  <w:style w:type="paragraph" w:customStyle="1" w:styleId="Style2">
    <w:name w:val="Style2"/>
    <w:basedOn w:val="af4"/>
    <w:rsid w:val="00C12173"/>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paragraph" w:customStyle="1" w:styleId="Style3">
    <w:name w:val="Style3"/>
    <w:basedOn w:val="af4"/>
    <w:uiPriority w:val="99"/>
    <w:rsid w:val="00C12173"/>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paragraph" w:customStyle="1" w:styleId="Style4">
    <w:name w:val="Style4"/>
    <w:basedOn w:val="af4"/>
    <w:rsid w:val="00C12173"/>
    <w:pPr>
      <w:widowControl w:val="0"/>
      <w:autoSpaceDE w:val="0"/>
      <w:autoSpaceDN w:val="0"/>
      <w:adjustRightInd w:val="0"/>
      <w:spacing w:after="0" w:line="411" w:lineRule="exact"/>
      <w:ind w:firstLine="540"/>
      <w:jc w:val="center"/>
    </w:pPr>
    <w:rPr>
      <w:rFonts w:ascii="MS Reference Sans Serif" w:eastAsia="Times New Roman" w:hAnsi="MS Reference Sans Serif" w:cs="Times New Roman"/>
      <w:sz w:val="24"/>
      <w:szCs w:val="24"/>
      <w:lang w:eastAsia="ru-RU"/>
    </w:rPr>
  </w:style>
  <w:style w:type="paragraph" w:customStyle="1" w:styleId="Style5">
    <w:name w:val="Style5"/>
    <w:basedOn w:val="af4"/>
    <w:rsid w:val="00C12173"/>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lang w:eastAsia="ru-RU"/>
    </w:rPr>
  </w:style>
  <w:style w:type="character" w:customStyle="1" w:styleId="FontStyle13">
    <w:name w:val="Font Style13"/>
    <w:rsid w:val="00C12173"/>
    <w:rPr>
      <w:rFonts w:ascii="MS Reference Sans Serif" w:hAnsi="MS Reference Sans Serif" w:cs="MS Reference Sans Serif"/>
      <w:sz w:val="20"/>
      <w:szCs w:val="20"/>
    </w:rPr>
  </w:style>
  <w:style w:type="character" w:customStyle="1" w:styleId="FontStyle11">
    <w:name w:val="Font Style11"/>
    <w:rsid w:val="00C12173"/>
    <w:rPr>
      <w:rFonts w:ascii="MS Reference Sans Serif" w:hAnsi="MS Reference Sans Serif" w:cs="MS Reference Sans Serif"/>
      <w:b/>
      <w:bCs/>
      <w:i/>
      <w:iCs/>
      <w:spacing w:val="-10"/>
      <w:sz w:val="20"/>
      <w:szCs w:val="20"/>
    </w:rPr>
  </w:style>
  <w:style w:type="character" w:customStyle="1" w:styleId="FontStyle14">
    <w:name w:val="Font Style14"/>
    <w:uiPriority w:val="99"/>
    <w:rsid w:val="00C12173"/>
    <w:rPr>
      <w:rFonts w:ascii="MS Reference Sans Serif" w:hAnsi="MS Reference Sans Serif" w:cs="MS Reference Sans Serif"/>
      <w:sz w:val="30"/>
      <w:szCs w:val="30"/>
    </w:rPr>
  </w:style>
  <w:style w:type="paragraph" w:customStyle="1" w:styleId="Style7">
    <w:name w:val="Style7"/>
    <w:basedOn w:val="af4"/>
    <w:rsid w:val="00C12173"/>
    <w:pPr>
      <w:widowControl w:val="0"/>
      <w:autoSpaceDE w:val="0"/>
      <w:autoSpaceDN w:val="0"/>
      <w:adjustRightInd w:val="0"/>
      <w:spacing w:after="0" w:line="240" w:lineRule="auto"/>
      <w:jc w:val="center"/>
    </w:pPr>
    <w:rPr>
      <w:rFonts w:ascii="MS Reference Sans Serif" w:eastAsia="Times New Roman" w:hAnsi="MS Reference Sans Serif" w:cs="Times New Roman"/>
      <w:sz w:val="24"/>
      <w:szCs w:val="24"/>
      <w:lang w:eastAsia="ru-RU"/>
    </w:rPr>
  </w:style>
  <w:style w:type="table" w:customStyle="1" w:styleId="1a">
    <w:name w:val="Светлая заливка1"/>
    <w:basedOn w:val="af7"/>
    <w:uiPriority w:val="60"/>
    <w:rsid w:val="00C1217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f7"/>
    <w:uiPriority w:val="60"/>
    <w:rsid w:val="00C1217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C12173"/>
    <w:rPr>
      <w:rFonts w:ascii="MS Reference Sans Serif" w:hAnsi="MS Reference Sans Serif" w:cs="MS Reference Sans Serif"/>
      <w:b/>
      <w:bCs/>
      <w:sz w:val="18"/>
      <w:szCs w:val="18"/>
    </w:rPr>
  </w:style>
  <w:style w:type="paragraph" w:customStyle="1" w:styleId="Style8">
    <w:name w:val="Style8"/>
    <w:basedOn w:val="af4"/>
    <w:rsid w:val="00C12173"/>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lang w:eastAsia="ru-RU"/>
    </w:rPr>
  </w:style>
  <w:style w:type="character" w:customStyle="1" w:styleId="FontStyle20">
    <w:name w:val="Font Style20"/>
    <w:rsid w:val="00C12173"/>
    <w:rPr>
      <w:rFonts w:ascii="Consolas" w:hAnsi="Consolas" w:cs="Consolas"/>
      <w:b/>
      <w:bCs/>
      <w:sz w:val="22"/>
      <w:szCs w:val="22"/>
    </w:rPr>
  </w:style>
  <w:style w:type="paragraph" w:customStyle="1" w:styleId="Style11">
    <w:name w:val="Style11"/>
    <w:basedOn w:val="af4"/>
    <w:rsid w:val="00C12173"/>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lang w:eastAsia="ru-RU"/>
    </w:rPr>
  </w:style>
  <w:style w:type="paragraph" w:customStyle="1" w:styleId="Style13">
    <w:name w:val="Style13"/>
    <w:basedOn w:val="af4"/>
    <w:rsid w:val="00C12173"/>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lang w:eastAsia="ru-RU"/>
    </w:rPr>
  </w:style>
  <w:style w:type="paragraph" w:customStyle="1" w:styleId="Style12">
    <w:name w:val="Style12"/>
    <w:basedOn w:val="af4"/>
    <w:link w:val="Style12Char"/>
    <w:uiPriority w:val="99"/>
    <w:rsid w:val="00C12173"/>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lang w:eastAsia="ru-RU"/>
    </w:rPr>
  </w:style>
  <w:style w:type="character" w:customStyle="1" w:styleId="FontStyle16">
    <w:name w:val="Font Style16"/>
    <w:uiPriority w:val="99"/>
    <w:rsid w:val="00C12173"/>
    <w:rPr>
      <w:rFonts w:ascii="MS Reference Sans Serif" w:hAnsi="MS Reference Sans Serif" w:cs="MS Reference Sans Serif"/>
      <w:sz w:val="18"/>
      <w:szCs w:val="18"/>
    </w:rPr>
  </w:style>
  <w:style w:type="paragraph" w:customStyle="1" w:styleId="Style9">
    <w:name w:val="Style9"/>
    <w:basedOn w:val="af4"/>
    <w:rsid w:val="00C12173"/>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lang w:eastAsia="ru-RU"/>
    </w:rPr>
  </w:style>
  <w:style w:type="character" w:customStyle="1" w:styleId="FontStyle17">
    <w:name w:val="Font Style17"/>
    <w:rsid w:val="00C12173"/>
    <w:rPr>
      <w:rFonts w:ascii="MS Reference Sans Serif" w:hAnsi="MS Reference Sans Serif" w:cs="MS Reference Sans Serif"/>
      <w:b/>
      <w:bCs/>
      <w:spacing w:val="10"/>
      <w:sz w:val="14"/>
      <w:szCs w:val="14"/>
    </w:rPr>
  </w:style>
  <w:style w:type="character" w:customStyle="1" w:styleId="FontStyle19">
    <w:name w:val="Font Style19"/>
    <w:uiPriority w:val="99"/>
    <w:rsid w:val="00C12173"/>
    <w:rPr>
      <w:rFonts w:ascii="MS Reference Sans Serif" w:hAnsi="MS Reference Sans Serif" w:cs="MS Reference Sans Serif"/>
      <w:sz w:val="18"/>
      <w:szCs w:val="18"/>
    </w:rPr>
  </w:style>
  <w:style w:type="character" w:customStyle="1" w:styleId="FontStyle22">
    <w:name w:val="Font Style22"/>
    <w:rsid w:val="00C12173"/>
    <w:rPr>
      <w:rFonts w:ascii="MS Reference Sans Serif" w:hAnsi="MS Reference Sans Serif" w:cs="MS Reference Sans Serif"/>
      <w:b/>
      <w:bCs/>
      <w:sz w:val="18"/>
      <w:szCs w:val="18"/>
    </w:rPr>
  </w:style>
  <w:style w:type="paragraph" w:customStyle="1" w:styleId="Style10">
    <w:name w:val="Style10"/>
    <w:basedOn w:val="af4"/>
    <w:rsid w:val="00C12173"/>
    <w:pPr>
      <w:widowControl w:val="0"/>
      <w:autoSpaceDE w:val="0"/>
      <w:autoSpaceDN w:val="0"/>
      <w:adjustRightInd w:val="0"/>
      <w:spacing w:after="0" w:line="240" w:lineRule="auto"/>
      <w:jc w:val="center"/>
    </w:pPr>
    <w:rPr>
      <w:rFonts w:ascii="Garamond" w:eastAsia="Times New Roman" w:hAnsi="Garamond" w:cs="Times New Roman"/>
      <w:sz w:val="24"/>
      <w:szCs w:val="24"/>
      <w:lang w:eastAsia="ru-RU"/>
    </w:rPr>
  </w:style>
  <w:style w:type="character" w:customStyle="1" w:styleId="FontStyle23">
    <w:name w:val="Font Style23"/>
    <w:rsid w:val="00C12173"/>
    <w:rPr>
      <w:rFonts w:ascii="Verdana" w:hAnsi="Verdana" w:cs="Verdana"/>
      <w:i/>
      <w:iCs/>
      <w:sz w:val="20"/>
      <w:szCs w:val="20"/>
    </w:rPr>
  </w:style>
  <w:style w:type="character" w:customStyle="1" w:styleId="FontStyle24">
    <w:name w:val="Font Style24"/>
    <w:rsid w:val="00C12173"/>
    <w:rPr>
      <w:rFonts w:ascii="MS Reference Sans Serif" w:hAnsi="MS Reference Sans Serif" w:cs="MS Reference Sans Serif"/>
      <w:b/>
      <w:bCs/>
      <w:sz w:val="52"/>
      <w:szCs w:val="52"/>
    </w:rPr>
  </w:style>
  <w:style w:type="character" w:customStyle="1" w:styleId="FontStyle25">
    <w:name w:val="Font Style25"/>
    <w:rsid w:val="00C12173"/>
    <w:rPr>
      <w:rFonts w:ascii="MS Reference Sans Serif" w:hAnsi="MS Reference Sans Serif" w:cs="MS Reference Sans Serif"/>
      <w:b/>
      <w:bCs/>
      <w:w w:val="20"/>
      <w:sz w:val="20"/>
      <w:szCs w:val="20"/>
    </w:rPr>
  </w:style>
  <w:style w:type="paragraph" w:customStyle="1" w:styleId="S1">
    <w:name w:val="S_Заголовок 1"/>
    <w:basedOn w:val="af4"/>
    <w:rsid w:val="00C12173"/>
    <w:pPr>
      <w:numPr>
        <w:numId w:val="2"/>
      </w:numPr>
      <w:tabs>
        <w:tab w:val="clear" w:pos="360"/>
        <w:tab w:val="num" w:pos="720"/>
      </w:tabs>
      <w:spacing w:after="0" w:line="240" w:lineRule="auto"/>
      <w:ind w:left="72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1"/>
    <w:rsid w:val="00C12173"/>
    <w:pPr>
      <w:keepNext w:val="0"/>
      <w:numPr>
        <w:numId w:val="2"/>
      </w:numPr>
      <w:spacing w:before="0" w:after="300" w:line="240" w:lineRule="auto"/>
    </w:pPr>
    <w:rPr>
      <w:bCs w:val="0"/>
      <w:i/>
      <w:iCs w:val="0"/>
      <w:szCs w:val="24"/>
      <w:lang w:eastAsia="ru-RU"/>
    </w:rPr>
  </w:style>
  <w:style w:type="paragraph" w:customStyle="1" w:styleId="S3">
    <w:name w:val="S_Заголовок 3"/>
    <w:basedOn w:val="32"/>
    <w:rsid w:val="00C12173"/>
    <w:pPr>
      <w:keepNext w:val="0"/>
      <w:numPr>
        <w:numId w:val="2"/>
      </w:numPr>
      <w:tabs>
        <w:tab w:val="clear" w:pos="1980"/>
      </w:tabs>
      <w:spacing w:before="0" w:after="0"/>
      <w:ind w:left="2880" w:hanging="180"/>
    </w:pPr>
    <w:rPr>
      <w:b w:val="0"/>
      <w:bCs w:val="0"/>
      <w:szCs w:val="24"/>
      <w:lang w:eastAsia="ru-RU"/>
    </w:rPr>
  </w:style>
  <w:style w:type="paragraph" w:customStyle="1" w:styleId="S4">
    <w:name w:val="S_Заголовок 4"/>
    <w:basedOn w:val="41"/>
    <w:autoRedefine/>
    <w:rsid w:val="00C12173"/>
    <w:pPr>
      <w:keepNext w:val="0"/>
      <w:numPr>
        <w:numId w:val="2"/>
      </w:numPr>
      <w:ind w:left="720"/>
    </w:pPr>
    <w:rPr>
      <w:bCs w:val="0"/>
      <w:szCs w:val="24"/>
      <w:lang w:eastAsia="ru-RU"/>
    </w:rPr>
  </w:style>
  <w:style w:type="character" w:styleId="affc">
    <w:name w:val="page number"/>
    <w:basedOn w:val="af6"/>
    <w:rsid w:val="00C12173"/>
  </w:style>
  <w:style w:type="character" w:styleId="affd">
    <w:name w:val="Intense Reference"/>
    <w:qFormat/>
    <w:rsid w:val="00C12173"/>
    <w:rPr>
      <w:b/>
      <w:bCs/>
      <w:smallCaps/>
      <w:color w:val="C0504D"/>
      <w:spacing w:val="5"/>
      <w:u w:val="single"/>
    </w:rPr>
  </w:style>
  <w:style w:type="paragraph" w:customStyle="1" w:styleId="affe">
    <w:name w:val="Таблица"/>
    <w:basedOn w:val="af4"/>
    <w:link w:val="afff"/>
    <w:qFormat/>
    <w:rsid w:val="00C12173"/>
    <w:pPr>
      <w:spacing w:after="0" w:line="240" w:lineRule="auto"/>
      <w:jc w:val="both"/>
    </w:pPr>
    <w:rPr>
      <w:rFonts w:ascii="Times New Roman" w:eastAsia="Times New Roman" w:hAnsi="Times New Roman" w:cs="Times New Roman"/>
      <w:sz w:val="24"/>
      <w:szCs w:val="24"/>
      <w:lang w:eastAsia="ru-RU"/>
    </w:rPr>
  </w:style>
  <w:style w:type="paragraph" w:customStyle="1" w:styleId="afff0">
    <w:name w:val="Заголовок таблици"/>
    <w:basedOn w:val="af4"/>
    <w:rsid w:val="00C12173"/>
    <w:pPr>
      <w:spacing w:after="0" w:line="240" w:lineRule="auto"/>
      <w:ind w:firstLine="540"/>
      <w:jc w:val="both"/>
    </w:pPr>
    <w:rPr>
      <w:rFonts w:ascii="Times New Roman" w:eastAsia="Times New Roman" w:hAnsi="Times New Roman" w:cs="Times New Roman"/>
      <w:sz w:val="24"/>
      <w:szCs w:val="24"/>
      <w:lang w:eastAsia="ru-RU"/>
    </w:rPr>
  </w:style>
  <w:style w:type="paragraph" w:customStyle="1" w:styleId="1b">
    <w:name w:val="Заголовок1"/>
    <w:basedOn w:val="af4"/>
    <w:next w:val="af4"/>
    <w:qFormat/>
    <w:rsid w:val="00C12173"/>
    <w:pPr>
      <w:spacing w:after="240" w:line="240" w:lineRule="auto"/>
      <w:jc w:val="center"/>
    </w:pPr>
    <w:rPr>
      <w:rFonts w:ascii="Times New Roman" w:eastAsia="Times New Roman" w:hAnsi="Times New Roman" w:cs="Times New Roman"/>
      <w:b/>
      <w:sz w:val="32"/>
      <w:szCs w:val="20"/>
      <w:lang w:val="x-none" w:eastAsia="x-none"/>
    </w:rPr>
  </w:style>
  <w:style w:type="character" w:customStyle="1" w:styleId="29">
    <w:name w:val="Название Знак2"/>
    <w:link w:val="afff1"/>
    <w:rsid w:val="00C12173"/>
    <w:rPr>
      <w:rFonts w:ascii="Times New Roman" w:hAnsi="Times New Roman"/>
      <w:b/>
      <w:sz w:val="32"/>
    </w:rPr>
  </w:style>
  <w:style w:type="paragraph" w:customStyle="1" w:styleId="1c">
    <w:name w:val="Обычный1"/>
    <w:link w:val="121"/>
    <w:rsid w:val="00C12173"/>
    <w:pPr>
      <w:spacing w:after="0" w:line="240" w:lineRule="auto"/>
    </w:pPr>
    <w:rPr>
      <w:rFonts w:ascii="Times New Roman" w:eastAsia="Times New Roman" w:hAnsi="Times New Roman" w:cs="Times New Roman"/>
      <w:sz w:val="24"/>
      <w:szCs w:val="20"/>
      <w:lang w:eastAsia="ru-RU"/>
    </w:rPr>
  </w:style>
  <w:style w:type="paragraph" w:customStyle="1" w:styleId="afff2">
    <w:name w:val="Обычный в таблице"/>
    <w:basedOn w:val="af4"/>
    <w:link w:val="afff3"/>
    <w:rsid w:val="00C12173"/>
    <w:pPr>
      <w:spacing w:after="0" w:line="360" w:lineRule="auto"/>
      <w:ind w:hanging="6"/>
      <w:jc w:val="center"/>
    </w:pPr>
    <w:rPr>
      <w:rFonts w:ascii="Times New Roman" w:eastAsia="Times New Roman" w:hAnsi="Times New Roman" w:cs="Times New Roman"/>
      <w:sz w:val="24"/>
      <w:szCs w:val="24"/>
      <w:lang w:val="x-none" w:eastAsia="x-none"/>
    </w:rPr>
  </w:style>
  <w:style w:type="paragraph" w:customStyle="1" w:styleId="afff4">
    <w:name w:val="Заголовок таблицы"/>
    <w:basedOn w:val="af4"/>
    <w:rsid w:val="00C12173"/>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3">
    <w:name w:val="Обычный в таблице Знак"/>
    <w:link w:val="afff2"/>
    <w:rsid w:val="00C12173"/>
    <w:rPr>
      <w:rFonts w:ascii="Times New Roman" w:eastAsia="Times New Roman" w:hAnsi="Times New Roman" w:cs="Times New Roman"/>
      <w:sz w:val="24"/>
      <w:szCs w:val="24"/>
      <w:lang w:val="x-none" w:eastAsia="x-none"/>
    </w:rPr>
  </w:style>
  <w:style w:type="paragraph" w:styleId="afff5">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Название объекта1,Caption Char, Знак2"/>
    <w:basedOn w:val="af4"/>
    <w:next w:val="af4"/>
    <w:link w:val="38"/>
    <w:unhideWhenUsed/>
    <w:qFormat/>
    <w:rsid w:val="00C12173"/>
    <w:pPr>
      <w:spacing w:line="240" w:lineRule="auto"/>
      <w:jc w:val="center"/>
    </w:pPr>
    <w:rPr>
      <w:rFonts w:ascii="Times New Roman" w:eastAsia="Times New Roman" w:hAnsi="Times New Roman" w:cs="Times New Roman"/>
      <w:b/>
      <w:bCs/>
      <w:color w:val="4F81BD"/>
      <w:sz w:val="18"/>
      <w:szCs w:val="18"/>
      <w:lang w:eastAsia="ru-RU"/>
    </w:rPr>
  </w:style>
  <w:style w:type="paragraph" w:customStyle="1" w:styleId="1d">
    <w:name w:val="Без интервала1"/>
    <w:aliases w:val="с интервалом"/>
    <w:link w:val="afff6"/>
    <w:uiPriority w:val="1"/>
    <w:qFormat/>
    <w:rsid w:val="00C12173"/>
    <w:pPr>
      <w:spacing w:after="0" w:line="240" w:lineRule="auto"/>
    </w:pPr>
    <w:rPr>
      <w:rFonts w:ascii="Calibri" w:eastAsia="Times New Roman" w:hAnsi="Calibri" w:cs="Times New Roman"/>
    </w:rPr>
  </w:style>
  <w:style w:type="character" w:customStyle="1" w:styleId="afff6">
    <w:name w:val="Без интервала Знак"/>
    <w:aliases w:val="с интервалом Знак,ЗАГ1 Знак"/>
    <w:link w:val="1d"/>
    <w:rsid w:val="00C12173"/>
    <w:rPr>
      <w:rFonts w:ascii="Calibri" w:eastAsia="Times New Roman" w:hAnsi="Calibri" w:cs="Times New Roman"/>
    </w:rPr>
  </w:style>
  <w:style w:type="paragraph" w:customStyle="1" w:styleId="afff7">
    <w:name w:val="Абзац рядовой"/>
    <w:basedOn w:val="af4"/>
    <w:link w:val="afff8"/>
    <w:autoRedefine/>
    <w:rsid w:val="00C12173"/>
    <w:pPr>
      <w:spacing w:after="0" w:line="240" w:lineRule="auto"/>
      <w:jc w:val="both"/>
    </w:pPr>
    <w:rPr>
      <w:rFonts w:ascii="Times New Roman" w:eastAsia="Times New Roman" w:hAnsi="Times New Roman" w:cs="Times New Roman"/>
      <w:sz w:val="28"/>
      <w:szCs w:val="28"/>
      <w:lang w:val="x-none" w:eastAsia="x-none"/>
    </w:rPr>
  </w:style>
  <w:style w:type="character" w:customStyle="1" w:styleId="afff8">
    <w:name w:val="Абзац рядовой Знак"/>
    <w:link w:val="afff7"/>
    <w:rsid w:val="00C12173"/>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C121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C1217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9">
    <w:name w:val="СтильЗ"/>
    <w:basedOn w:val="af4"/>
    <w:link w:val="afffa"/>
    <w:qFormat/>
    <w:rsid w:val="00C12173"/>
    <w:pPr>
      <w:spacing w:after="0" w:line="360" w:lineRule="auto"/>
      <w:ind w:firstLine="567"/>
      <w:jc w:val="both"/>
    </w:pPr>
    <w:rPr>
      <w:rFonts w:ascii="Times New Roman" w:eastAsia="Times New Roman" w:hAnsi="Times New Roman" w:cs="Times New Roman"/>
      <w:sz w:val="24"/>
      <w:szCs w:val="20"/>
      <w:lang w:val="x-none" w:eastAsia="x-none"/>
    </w:rPr>
  </w:style>
  <w:style w:type="character" w:customStyle="1" w:styleId="afffa">
    <w:name w:val="СтильЗ Знак"/>
    <w:link w:val="afff9"/>
    <w:rsid w:val="00C12173"/>
    <w:rPr>
      <w:rFonts w:ascii="Times New Roman" w:eastAsia="Times New Roman" w:hAnsi="Times New Roman" w:cs="Times New Roman"/>
      <w:sz w:val="24"/>
      <w:szCs w:val="20"/>
      <w:lang w:val="x-none" w:eastAsia="x-none"/>
    </w:rPr>
  </w:style>
  <w:style w:type="paragraph" w:customStyle="1" w:styleId="2a">
    <w:name w:val="Заг 2 Знак"/>
    <w:basedOn w:val="af4"/>
    <w:link w:val="2b"/>
    <w:qFormat/>
    <w:rsid w:val="00C12173"/>
    <w:pPr>
      <w:spacing w:before="240" w:after="180" w:line="240" w:lineRule="auto"/>
      <w:contextualSpacing/>
    </w:pPr>
    <w:rPr>
      <w:rFonts w:ascii="Arial" w:eastAsia="Times New Roman" w:hAnsi="Arial" w:cs="Times New Roman"/>
      <w:b/>
      <w:caps/>
      <w:shadow/>
      <w:color w:val="0070C0"/>
      <w:sz w:val="24"/>
      <w:szCs w:val="28"/>
      <w:lang w:val="x-none" w:eastAsia="x-none"/>
    </w:rPr>
  </w:style>
  <w:style w:type="character" w:customStyle="1" w:styleId="2b">
    <w:name w:val="Заг 2 Знак Знак"/>
    <w:link w:val="2a"/>
    <w:rsid w:val="00C12173"/>
    <w:rPr>
      <w:rFonts w:ascii="Arial" w:eastAsia="Times New Roman" w:hAnsi="Arial" w:cs="Times New Roman"/>
      <w:b/>
      <w:caps/>
      <w:shadow/>
      <w:color w:val="0070C0"/>
      <w:sz w:val="24"/>
      <w:szCs w:val="28"/>
      <w:lang w:val="x-none" w:eastAsia="x-none"/>
    </w:rPr>
  </w:style>
  <w:style w:type="character" w:styleId="afffb">
    <w:name w:val="Intense Emphasis"/>
    <w:qFormat/>
    <w:rsid w:val="00C12173"/>
    <w:rPr>
      <w:b/>
      <w:bCs/>
      <w:i/>
      <w:iCs/>
      <w:color w:val="4F81BD"/>
    </w:rPr>
  </w:style>
  <w:style w:type="character" w:customStyle="1" w:styleId="S10">
    <w:name w:val="S_Маркированный Знак1"/>
    <w:rsid w:val="00C12173"/>
    <w:rPr>
      <w:sz w:val="24"/>
      <w:szCs w:val="24"/>
    </w:rPr>
  </w:style>
  <w:style w:type="paragraph" w:customStyle="1" w:styleId="S8">
    <w:name w:val="S_Обычний подчёркнутый"/>
    <w:basedOn w:val="af4"/>
    <w:autoRedefine/>
    <w:qFormat/>
    <w:rsid w:val="00C12173"/>
    <w:pPr>
      <w:suppressAutoHyphens/>
      <w:spacing w:after="0" w:line="360" w:lineRule="auto"/>
      <w:jc w:val="both"/>
    </w:pPr>
    <w:rPr>
      <w:rFonts w:ascii="Times New Roman" w:eastAsia="Times New Roman" w:hAnsi="Times New Roman" w:cs="Times New Roman"/>
      <w:i/>
      <w:sz w:val="24"/>
      <w:szCs w:val="24"/>
      <w:u w:val="single"/>
      <w:lang w:eastAsia="ar-SA"/>
    </w:rPr>
  </w:style>
  <w:style w:type="paragraph" w:styleId="afffc">
    <w:name w:val="Plain Text"/>
    <w:aliases w:val="Знак"/>
    <w:basedOn w:val="af4"/>
    <w:link w:val="afffd"/>
    <w:rsid w:val="00C12173"/>
    <w:pPr>
      <w:spacing w:after="0" w:line="240" w:lineRule="auto"/>
    </w:pPr>
    <w:rPr>
      <w:rFonts w:ascii="Courier New" w:eastAsia="Calibri" w:hAnsi="Courier New" w:cs="Times New Roman"/>
      <w:sz w:val="20"/>
      <w:szCs w:val="24"/>
      <w:lang w:val="x-none" w:eastAsia="x-none"/>
    </w:rPr>
  </w:style>
  <w:style w:type="character" w:customStyle="1" w:styleId="afffd">
    <w:name w:val="Текст Знак"/>
    <w:aliases w:val="Знак Знак"/>
    <w:basedOn w:val="af6"/>
    <w:link w:val="afffc"/>
    <w:rsid w:val="00C12173"/>
    <w:rPr>
      <w:rFonts w:ascii="Courier New" w:eastAsia="Calibri" w:hAnsi="Courier New" w:cs="Times New Roman"/>
      <w:sz w:val="20"/>
      <w:szCs w:val="24"/>
      <w:lang w:val="x-none" w:eastAsia="x-none"/>
    </w:rPr>
  </w:style>
  <w:style w:type="character" w:customStyle="1" w:styleId="Bodytext">
    <w:name w:val="Body text_"/>
    <w:link w:val="1e"/>
    <w:uiPriority w:val="99"/>
    <w:rsid w:val="00C12173"/>
    <w:rPr>
      <w:rFonts w:ascii="Times New Roman" w:hAnsi="Times New Roman"/>
      <w:shd w:val="clear" w:color="auto" w:fill="FFFFFF"/>
    </w:rPr>
  </w:style>
  <w:style w:type="paragraph" w:customStyle="1" w:styleId="1e">
    <w:name w:val="Основной текст1"/>
    <w:basedOn w:val="af4"/>
    <w:link w:val="Bodytext"/>
    <w:uiPriority w:val="99"/>
    <w:rsid w:val="00C12173"/>
    <w:pPr>
      <w:shd w:val="clear" w:color="auto" w:fill="FFFFFF"/>
      <w:spacing w:after="0" w:line="274" w:lineRule="exact"/>
      <w:jc w:val="both"/>
    </w:pPr>
    <w:rPr>
      <w:rFonts w:ascii="Times New Roman" w:hAnsi="Times New Roman"/>
    </w:rPr>
  </w:style>
  <w:style w:type="character" w:customStyle="1" w:styleId="Bodytext10">
    <w:name w:val="Body text (10)_"/>
    <w:link w:val="Bodytext101"/>
    <w:uiPriority w:val="99"/>
    <w:rsid w:val="00C12173"/>
    <w:rPr>
      <w:rFonts w:ascii="Arial Narrow" w:hAnsi="Arial Narrow" w:cs="Arial Narrow"/>
      <w:sz w:val="21"/>
      <w:szCs w:val="21"/>
      <w:shd w:val="clear" w:color="auto" w:fill="FFFFFF"/>
    </w:rPr>
  </w:style>
  <w:style w:type="character" w:customStyle="1" w:styleId="Bodytext100">
    <w:name w:val="Body text (10)"/>
    <w:uiPriority w:val="99"/>
    <w:rsid w:val="00C12173"/>
    <w:rPr>
      <w:rFonts w:ascii="Arial Narrow" w:hAnsi="Arial Narrow" w:cs="Arial Narrow"/>
      <w:noProof/>
      <w:sz w:val="21"/>
      <w:szCs w:val="21"/>
      <w:shd w:val="clear" w:color="auto" w:fill="FFFFFF"/>
    </w:rPr>
  </w:style>
  <w:style w:type="paragraph" w:customStyle="1" w:styleId="Bodytext101">
    <w:name w:val="Body text (10)1"/>
    <w:basedOn w:val="af4"/>
    <w:link w:val="Bodytext10"/>
    <w:uiPriority w:val="99"/>
    <w:rsid w:val="00C12173"/>
    <w:pPr>
      <w:shd w:val="clear" w:color="auto" w:fill="FFFFFF"/>
      <w:spacing w:before="420" w:after="180" w:line="283" w:lineRule="exact"/>
      <w:ind w:hanging="1160"/>
      <w:jc w:val="both"/>
    </w:pPr>
    <w:rPr>
      <w:rFonts w:ascii="Arial Narrow" w:hAnsi="Arial Narrow" w:cs="Arial Narrow"/>
      <w:sz w:val="21"/>
      <w:szCs w:val="21"/>
    </w:rPr>
  </w:style>
  <w:style w:type="character" w:customStyle="1" w:styleId="Heading42Bold">
    <w:name w:val="Heading #4 (2) + Bold"/>
    <w:aliases w:val="Italic106,Spacing 0 pt184"/>
    <w:uiPriority w:val="99"/>
    <w:rsid w:val="00C12173"/>
    <w:rPr>
      <w:rFonts w:ascii="Arial Narrow" w:hAnsi="Arial Narrow" w:cs="Arial Narrow"/>
      <w:b/>
      <w:bCs/>
      <w:i/>
      <w:iCs/>
      <w:spacing w:val="-10"/>
      <w:sz w:val="21"/>
      <w:szCs w:val="21"/>
      <w:shd w:val="clear" w:color="auto" w:fill="FFFFFF"/>
    </w:rPr>
  </w:style>
  <w:style w:type="character" w:customStyle="1" w:styleId="Heading42">
    <w:name w:val="Heading #4 (2)"/>
    <w:uiPriority w:val="99"/>
    <w:rsid w:val="00C12173"/>
    <w:rPr>
      <w:rFonts w:ascii="Arial Narrow" w:hAnsi="Arial Narrow" w:cs="Arial Narrow"/>
      <w:noProof/>
      <w:sz w:val="21"/>
      <w:szCs w:val="21"/>
      <w:shd w:val="clear" w:color="auto" w:fill="FFFFFF"/>
    </w:rPr>
  </w:style>
  <w:style w:type="character" w:customStyle="1" w:styleId="Heading43NotBold">
    <w:name w:val="Heading #4 (3) + Not Bold"/>
    <w:aliases w:val="Not Italic77,Spacing 0 pt183"/>
    <w:uiPriority w:val="99"/>
    <w:rsid w:val="00C12173"/>
    <w:rPr>
      <w:rFonts w:ascii="Arial Narrow" w:hAnsi="Arial Narrow" w:cs="Arial Narrow"/>
      <w:b/>
      <w:bCs/>
      <w:i/>
      <w:iCs/>
      <w:spacing w:val="0"/>
      <w:w w:val="100"/>
      <w:sz w:val="21"/>
      <w:szCs w:val="21"/>
      <w:shd w:val="clear" w:color="auto" w:fill="FFFFFF"/>
    </w:rPr>
  </w:style>
  <w:style w:type="character" w:customStyle="1" w:styleId="Heading42Bold34">
    <w:name w:val="Heading #4 (2) + Bold34"/>
    <w:aliases w:val="Italic104,Spacing 0 pt180"/>
    <w:uiPriority w:val="99"/>
    <w:rsid w:val="00C12173"/>
    <w:rPr>
      <w:rFonts w:ascii="Arial Narrow" w:hAnsi="Arial Narrow" w:cs="Arial Narrow"/>
      <w:b/>
      <w:bCs/>
      <w:i/>
      <w:iCs/>
      <w:noProof/>
      <w:spacing w:val="-10"/>
      <w:w w:val="100"/>
      <w:sz w:val="21"/>
      <w:szCs w:val="21"/>
      <w:shd w:val="clear" w:color="auto" w:fill="FFFFFF"/>
    </w:rPr>
  </w:style>
  <w:style w:type="character" w:customStyle="1" w:styleId="Bodytext7">
    <w:name w:val="Body text7"/>
    <w:uiPriority w:val="99"/>
    <w:rsid w:val="00C12173"/>
    <w:rPr>
      <w:rFonts w:ascii="Times New Roman" w:hAnsi="Times New Roman"/>
      <w:spacing w:val="0"/>
      <w:sz w:val="20"/>
      <w:szCs w:val="20"/>
      <w:shd w:val="clear" w:color="auto" w:fill="FFFFFF"/>
    </w:rPr>
  </w:style>
  <w:style w:type="character" w:customStyle="1" w:styleId="Bodytext6">
    <w:name w:val="Body text6"/>
    <w:uiPriority w:val="99"/>
    <w:rsid w:val="00C12173"/>
    <w:rPr>
      <w:rFonts w:ascii="Arial Unicode MS" w:eastAsia="Arial Unicode MS" w:hAnsi="Times New Roman" w:cs="Arial Unicode MS"/>
      <w:noProof/>
      <w:spacing w:val="0"/>
      <w:sz w:val="20"/>
      <w:szCs w:val="20"/>
      <w:shd w:val="clear" w:color="auto" w:fill="FFFFFF"/>
    </w:rPr>
  </w:style>
  <w:style w:type="paragraph" w:customStyle="1" w:styleId="Bodytext1">
    <w:name w:val="Body text1"/>
    <w:basedOn w:val="af4"/>
    <w:uiPriority w:val="99"/>
    <w:rsid w:val="00C12173"/>
    <w:pPr>
      <w:shd w:val="clear" w:color="auto" w:fill="FFFFFF"/>
      <w:spacing w:after="180" w:line="298" w:lineRule="exact"/>
      <w:jc w:val="both"/>
    </w:pPr>
    <w:rPr>
      <w:rFonts w:ascii="Arial Unicode MS" w:eastAsia="Arial Unicode MS" w:hAnsi="Arial Unicode MS" w:cs="Arial Unicode MS"/>
      <w:sz w:val="20"/>
      <w:szCs w:val="20"/>
      <w:lang w:eastAsia="ru-RU"/>
    </w:rPr>
  </w:style>
  <w:style w:type="paragraph" w:customStyle="1" w:styleId="ConsPlusNonformat">
    <w:name w:val="ConsPlusNonformat"/>
    <w:rsid w:val="00C1217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e">
    <w:name w:val="Emphasis"/>
    <w:qFormat/>
    <w:rsid w:val="00C12173"/>
    <w:rPr>
      <w:i/>
      <w:iCs/>
    </w:rPr>
  </w:style>
  <w:style w:type="paragraph" w:styleId="39">
    <w:name w:val="Body Text Indent 3"/>
    <w:aliases w:val=" Знак, Знак Знак Знак Знак Знак Знак Знак Знак,Знак Знак Знак Знак,Знак Знак Знак Знак Знак Знак Знак Знак"/>
    <w:basedOn w:val="af4"/>
    <w:link w:val="3a"/>
    <w:unhideWhenUsed/>
    <w:rsid w:val="00C12173"/>
    <w:pPr>
      <w:suppressAutoHyphens/>
      <w:spacing w:after="120" w:line="360" w:lineRule="auto"/>
      <w:ind w:left="283"/>
      <w:jc w:val="both"/>
    </w:pPr>
    <w:rPr>
      <w:rFonts w:ascii="Times New Roman" w:eastAsia="Calibri" w:hAnsi="Times New Roman" w:cs="Times New Roman"/>
      <w:bCs/>
      <w:sz w:val="16"/>
      <w:szCs w:val="16"/>
      <w:lang w:val="x-none"/>
    </w:rPr>
  </w:style>
  <w:style w:type="character" w:customStyle="1" w:styleId="3a">
    <w:name w:val="Основной текст с отступом 3 Знак"/>
    <w:aliases w:val=" Знак Знак1, Знак Знак Знак Знак Знак Знак Знак Знак Знак1,Знак Знак Знак Знак Знак1,Знак Знак Знак Знак Знак Знак Знак Знак Знак"/>
    <w:basedOn w:val="af6"/>
    <w:link w:val="39"/>
    <w:rsid w:val="00C12173"/>
    <w:rPr>
      <w:rFonts w:ascii="Times New Roman" w:eastAsia="Calibri" w:hAnsi="Times New Roman" w:cs="Times New Roman"/>
      <w:bCs/>
      <w:sz w:val="16"/>
      <w:szCs w:val="16"/>
      <w:lang w:val="x-none"/>
    </w:rPr>
  </w:style>
  <w:style w:type="paragraph" w:customStyle="1" w:styleId="44">
    <w:name w:val="Стиль 4"/>
    <w:basedOn w:val="41"/>
    <w:link w:val="45"/>
    <w:qFormat/>
    <w:rsid w:val="00C12173"/>
    <w:pPr>
      <w:keepLines/>
      <w:suppressAutoHyphens/>
      <w:spacing w:before="200"/>
      <w:ind w:firstLine="709"/>
      <w:jc w:val="both"/>
    </w:pPr>
    <w:rPr>
      <w:i w:val="0"/>
      <w:iCs/>
      <w:szCs w:val="22"/>
    </w:rPr>
  </w:style>
  <w:style w:type="character" w:customStyle="1" w:styleId="45">
    <w:name w:val="Стиль 4 Знак"/>
    <w:link w:val="44"/>
    <w:rsid w:val="00C12173"/>
    <w:rPr>
      <w:rFonts w:ascii="Times New Roman" w:eastAsia="Times New Roman" w:hAnsi="Times New Roman" w:cs="Times New Roman"/>
      <w:b/>
      <w:bCs/>
      <w:iCs/>
      <w:sz w:val="24"/>
      <w:lang w:val="x-none"/>
    </w:rPr>
  </w:style>
  <w:style w:type="paragraph" w:customStyle="1" w:styleId="affff">
    <w:name w:val="Стиль"/>
    <w:rsid w:val="00C121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C1217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f0">
    <w:name w:val="Знак Знак Знак Знак Знак Знак"/>
    <w:basedOn w:val="af4"/>
    <w:rsid w:val="00C12173"/>
    <w:pPr>
      <w:spacing w:before="100" w:beforeAutospacing="1" w:after="100" w:afterAutospacing="1"/>
    </w:pPr>
    <w:rPr>
      <w:rFonts w:ascii="Tahoma" w:eastAsia="Calibri" w:hAnsi="Tahoma" w:cs="Times New Roman"/>
      <w:sz w:val="20"/>
      <w:szCs w:val="20"/>
      <w:lang w:val="en-US"/>
    </w:rPr>
  </w:style>
  <w:style w:type="character" w:customStyle="1" w:styleId="apple-style-span">
    <w:name w:val="apple-style-span"/>
    <w:rsid w:val="00C12173"/>
  </w:style>
  <w:style w:type="character" w:styleId="affff1">
    <w:name w:val="Strong"/>
    <w:uiPriority w:val="22"/>
    <w:qFormat/>
    <w:rsid w:val="00C12173"/>
    <w:rPr>
      <w:b/>
      <w:bCs/>
    </w:rPr>
  </w:style>
  <w:style w:type="paragraph" w:styleId="affff2">
    <w:name w:val="Block Text"/>
    <w:basedOn w:val="af4"/>
    <w:rsid w:val="00C12173"/>
    <w:pPr>
      <w:spacing w:after="0" w:line="240" w:lineRule="auto"/>
      <w:ind w:left="-567" w:right="-1" w:firstLine="567"/>
      <w:jc w:val="both"/>
    </w:pPr>
    <w:rPr>
      <w:rFonts w:ascii="Times New Roman" w:eastAsia="Times New Roman" w:hAnsi="Times New Roman" w:cs="Times New Roman"/>
      <w:sz w:val="28"/>
      <w:szCs w:val="20"/>
      <w:lang w:eastAsia="ru-RU"/>
    </w:rPr>
  </w:style>
  <w:style w:type="paragraph" w:styleId="affff3">
    <w:name w:val="No Spacing"/>
    <w:aliases w:val="ЗАГ1"/>
    <w:uiPriority w:val="1"/>
    <w:qFormat/>
    <w:rsid w:val="00C12173"/>
    <w:pPr>
      <w:spacing w:after="0" w:line="240" w:lineRule="auto"/>
    </w:pPr>
    <w:rPr>
      <w:rFonts w:ascii="Calibri" w:eastAsia="Times New Roman" w:hAnsi="Calibri" w:cs="Times New Roman"/>
    </w:rPr>
  </w:style>
  <w:style w:type="paragraph" w:customStyle="1" w:styleId="uni">
    <w:name w:val="uni"/>
    <w:basedOn w:val="af4"/>
    <w:rsid w:val="00C12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C12173"/>
  </w:style>
  <w:style w:type="paragraph" w:customStyle="1" w:styleId="affff4">
    <w:name w:val="основной текст"/>
    <w:basedOn w:val="af4"/>
    <w:rsid w:val="00C12173"/>
    <w:pPr>
      <w:spacing w:after="120" w:line="240" w:lineRule="auto"/>
      <w:ind w:firstLine="851"/>
      <w:jc w:val="both"/>
    </w:pPr>
    <w:rPr>
      <w:rFonts w:ascii="Arial" w:eastAsia="Times New Roman" w:hAnsi="Arial" w:cs="Times New Roman"/>
      <w:sz w:val="28"/>
      <w:szCs w:val="20"/>
      <w:lang w:eastAsia="ru-RU"/>
    </w:rPr>
  </w:style>
  <w:style w:type="paragraph" w:styleId="affff5">
    <w:name w:val="annotation text"/>
    <w:basedOn w:val="af4"/>
    <w:link w:val="affff6"/>
    <w:rsid w:val="00C12173"/>
    <w:pPr>
      <w:spacing w:after="0" w:line="360" w:lineRule="auto"/>
      <w:ind w:firstLine="680"/>
      <w:jc w:val="both"/>
    </w:pPr>
    <w:rPr>
      <w:rFonts w:ascii="Times New Roman" w:eastAsia="Times New Roman" w:hAnsi="Times New Roman" w:cs="Times New Roman"/>
      <w:sz w:val="20"/>
      <w:szCs w:val="20"/>
      <w:lang w:val="x-none" w:eastAsia="x-none"/>
    </w:rPr>
  </w:style>
  <w:style w:type="character" w:customStyle="1" w:styleId="affff6">
    <w:name w:val="Текст примечания Знак"/>
    <w:basedOn w:val="af6"/>
    <w:link w:val="affff5"/>
    <w:rsid w:val="00C12173"/>
    <w:rPr>
      <w:rFonts w:ascii="Times New Roman" w:eastAsia="Times New Roman" w:hAnsi="Times New Roman" w:cs="Times New Roman"/>
      <w:sz w:val="20"/>
      <w:szCs w:val="20"/>
      <w:lang w:val="x-none" w:eastAsia="x-none"/>
    </w:rPr>
  </w:style>
  <w:style w:type="paragraph" w:customStyle="1" w:styleId="Char">
    <w:name w:val="Char Знак"/>
    <w:basedOn w:val="af4"/>
    <w:rsid w:val="00C1217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_ЗАГОЛОВОК 1"/>
    <w:basedOn w:val="af4"/>
    <w:link w:val="1f0"/>
    <w:autoRedefine/>
    <w:qFormat/>
    <w:rsid w:val="00C12173"/>
    <w:pPr>
      <w:keepNext/>
      <w:pageBreakBefore/>
      <w:spacing w:before="120" w:after="0" w:line="360" w:lineRule="auto"/>
      <w:jc w:val="both"/>
      <w:outlineLvl w:val="0"/>
    </w:pPr>
    <w:rPr>
      <w:rFonts w:ascii="Arial" w:eastAsia="Times New Roman" w:hAnsi="Arial" w:cs="Times New Roman"/>
      <w:b/>
      <w:bCs/>
      <w:caps/>
      <w:sz w:val="28"/>
      <w:szCs w:val="32"/>
      <w:lang w:val="x-none" w:eastAsia="x-none"/>
    </w:rPr>
  </w:style>
  <w:style w:type="character" w:customStyle="1" w:styleId="1f0">
    <w:name w:val="_ЗАГОЛОВОК 1 Знак"/>
    <w:link w:val="1f"/>
    <w:rsid w:val="00C12173"/>
    <w:rPr>
      <w:rFonts w:ascii="Arial" w:eastAsia="Times New Roman" w:hAnsi="Arial" w:cs="Times New Roman"/>
      <w:b/>
      <w:bCs/>
      <w:caps/>
      <w:sz w:val="28"/>
      <w:szCs w:val="32"/>
      <w:lang w:val="x-none" w:eastAsia="x-none"/>
    </w:rPr>
  </w:style>
  <w:style w:type="numbering" w:customStyle="1" w:styleId="1f1">
    <w:name w:val="Нет списка1"/>
    <w:next w:val="af8"/>
    <w:uiPriority w:val="99"/>
    <w:semiHidden/>
    <w:unhideWhenUsed/>
    <w:rsid w:val="00C12173"/>
  </w:style>
  <w:style w:type="table" w:customStyle="1" w:styleId="1f2">
    <w:name w:val="Сетка таблицы1"/>
    <w:basedOn w:val="af7"/>
    <w:next w:val="aff9"/>
    <w:uiPriority w:val="39"/>
    <w:rsid w:val="00C12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3">
    <w:name w:val="Стиль1"/>
    <w:uiPriority w:val="1"/>
    <w:rsid w:val="00C12173"/>
    <w:rPr>
      <w:rFonts w:ascii="Algerian" w:hAnsi="Algerian"/>
      <w:b/>
    </w:rPr>
  </w:style>
  <w:style w:type="character" w:customStyle="1" w:styleId="2c">
    <w:name w:val="Стиль2"/>
    <w:uiPriority w:val="1"/>
    <w:rsid w:val="00C12173"/>
    <w:rPr>
      <w:rFonts w:ascii="Arial Narrow" w:hAnsi="Arial Narrow"/>
      <w:b/>
      <w:sz w:val="36"/>
    </w:rPr>
  </w:style>
  <w:style w:type="paragraph" w:customStyle="1" w:styleId="affff7">
    <w:name w:val="Штамп"/>
    <w:basedOn w:val="af4"/>
    <w:rsid w:val="00C12173"/>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affff8">
    <w:name w:val="Гипертекстовая ссылка"/>
    <w:rsid w:val="00C12173"/>
    <w:rPr>
      <w:color w:val="008000"/>
    </w:rPr>
  </w:style>
  <w:style w:type="character" w:customStyle="1" w:styleId="19">
    <w:name w:val="Обычный (веб) Знак1"/>
    <w:link w:val="af5"/>
    <w:uiPriority w:val="99"/>
    <w:rsid w:val="00C12173"/>
    <w:rPr>
      <w:rFonts w:ascii="Times New Roman" w:eastAsia="Calibri" w:hAnsi="Times New Roman" w:cs="Times New Roman"/>
      <w:sz w:val="24"/>
      <w:szCs w:val="24"/>
      <w:lang w:val="x-none"/>
    </w:rPr>
  </w:style>
  <w:style w:type="paragraph" w:customStyle="1" w:styleId="1f4">
    <w:name w:val="Абзац списка1"/>
    <w:basedOn w:val="af4"/>
    <w:rsid w:val="00C12173"/>
    <w:pPr>
      <w:ind w:left="720"/>
      <w:contextualSpacing/>
    </w:pPr>
    <w:rPr>
      <w:rFonts w:ascii="Times New Roman" w:eastAsia="Calibri" w:hAnsi="Times New Roman" w:cs="Times New Roman"/>
      <w:sz w:val="24"/>
    </w:rPr>
  </w:style>
  <w:style w:type="character" w:customStyle="1" w:styleId="1f5">
    <w:name w:val="Текст Знак1"/>
    <w:aliases w:val="Знак Знак1"/>
    <w:rsid w:val="00C12173"/>
    <w:rPr>
      <w:rFonts w:ascii="Courier New" w:hAnsi="Courier New" w:cs="Courier New"/>
      <w:lang w:val="ru-RU" w:eastAsia="ru-RU" w:bidi="ar-SA"/>
    </w:rPr>
  </w:style>
  <w:style w:type="paragraph" w:customStyle="1" w:styleId="msolistparagraph0">
    <w:name w:val="msolistparagraph"/>
    <w:basedOn w:val="af4"/>
    <w:rsid w:val="00C12173"/>
    <w:pPr>
      <w:ind w:left="720"/>
      <w:contextualSpacing/>
    </w:pPr>
    <w:rPr>
      <w:rFonts w:ascii="Calibri" w:eastAsia="Calibri" w:hAnsi="Calibri" w:cs="Times New Roman"/>
    </w:rPr>
  </w:style>
  <w:style w:type="paragraph" w:customStyle="1" w:styleId="xl65">
    <w:name w:val="xl65"/>
    <w:basedOn w:val="af4"/>
    <w:rsid w:val="00C1217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f4"/>
    <w:rsid w:val="00C1217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f4"/>
    <w:rsid w:val="00C1217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f4"/>
    <w:rsid w:val="00C121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4"/>
    <w:rsid w:val="00C12173"/>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
    <w:name w:val="xl70"/>
    <w:basedOn w:val="af4"/>
    <w:rsid w:val="00C1217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C1217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f4"/>
    <w:rsid w:val="00C1217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f4"/>
    <w:rsid w:val="00C1217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f4"/>
    <w:rsid w:val="00C1217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f4"/>
    <w:rsid w:val="00C1217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f4"/>
    <w:rsid w:val="00C12173"/>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f4"/>
    <w:rsid w:val="00C1217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f4"/>
    <w:rsid w:val="00C1217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f4"/>
    <w:rsid w:val="00C12173"/>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f4"/>
    <w:rsid w:val="00C1217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4"/>
    <w:rsid w:val="00C1217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4"/>
    <w:rsid w:val="00C1217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4"/>
    <w:rsid w:val="00C1217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4"/>
    <w:rsid w:val="00C1217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f4"/>
    <w:rsid w:val="00C1217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2d">
    <w:name w:val="Сетка таблицы2"/>
    <w:basedOn w:val="af7"/>
    <w:next w:val="aff9"/>
    <w:rsid w:val="00C12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6">
    <w:name w:val="Style46"/>
    <w:basedOn w:val="af4"/>
    <w:rsid w:val="00C12173"/>
    <w:pPr>
      <w:widowControl w:val="0"/>
      <w:autoSpaceDE w:val="0"/>
      <w:autoSpaceDN w:val="0"/>
      <w:adjustRightInd w:val="0"/>
      <w:spacing w:after="0" w:line="278" w:lineRule="exact"/>
      <w:ind w:firstLine="706"/>
    </w:pPr>
    <w:rPr>
      <w:rFonts w:ascii="Book Antiqua" w:eastAsia="Times New Roman" w:hAnsi="Book Antiqua" w:cs="Book Antiqua"/>
      <w:sz w:val="24"/>
      <w:szCs w:val="24"/>
      <w:lang w:eastAsia="ru-RU"/>
    </w:rPr>
  </w:style>
  <w:style w:type="character" w:customStyle="1" w:styleId="ecattext">
    <w:name w:val="ecattext"/>
    <w:rsid w:val="00C12173"/>
  </w:style>
  <w:style w:type="character" w:customStyle="1" w:styleId="1f6">
    <w:name w:val="Основной текст1"/>
    <w:rsid w:val="00C1217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s11">
    <w:name w:val="s_1"/>
    <w:basedOn w:val="af4"/>
    <w:rsid w:val="00C12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C12173"/>
  </w:style>
  <w:style w:type="paragraph" w:customStyle="1" w:styleId="affff9">
    <w:name w:val="ГГЦТекстАбзац"/>
    <w:basedOn w:val="af4"/>
    <w:rsid w:val="00C12173"/>
    <w:pPr>
      <w:spacing w:before="120" w:after="0" w:line="360" w:lineRule="auto"/>
      <w:ind w:firstLine="709"/>
      <w:jc w:val="both"/>
    </w:pPr>
    <w:rPr>
      <w:rFonts w:ascii="Times New Roman" w:eastAsia="Times New Roman" w:hAnsi="Times New Roman" w:cs="Times New Roman"/>
      <w:sz w:val="24"/>
      <w:szCs w:val="24"/>
      <w:lang w:eastAsia="ru-RU"/>
    </w:rPr>
  </w:style>
  <w:style w:type="paragraph" w:customStyle="1" w:styleId="affffa">
    <w:name w:val="Обычный +кр.строка"/>
    <w:basedOn w:val="af4"/>
    <w:rsid w:val="00C12173"/>
    <w:pPr>
      <w:spacing w:after="120" w:line="240" w:lineRule="auto"/>
      <w:ind w:firstLine="720"/>
    </w:pPr>
    <w:rPr>
      <w:rFonts w:ascii="Times New Roman" w:eastAsia="Times New Roman" w:hAnsi="Times New Roman" w:cs="Times New Roman"/>
      <w:spacing w:val="-22"/>
      <w:sz w:val="28"/>
      <w:szCs w:val="20"/>
      <w:lang w:eastAsia="ru-RU"/>
    </w:rPr>
  </w:style>
  <w:style w:type="character" w:customStyle="1" w:styleId="apple-converted-space">
    <w:name w:val="apple-converted-space"/>
    <w:basedOn w:val="af6"/>
    <w:rsid w:val="00C12173"/>
  </w:style>
  <w:style w:type="character" w:customStyle="1" w:styleId="WW8Num9z0">
    <w:name w:val="WW8Num9z0"/>
    <w:rsid w:val="00C12173"/>
    <w:rPr>
      <w:rFonts w:ascii="Symbol" w:hAnsi="Symbol" w:cs="Symbol"/>
    </w:rPr>
  </w:style>
  <w:style w:type="character" w:customStyle="1" w:styleId="affffb">
    <w:name w:val="Ссылка указателя"/>
    <w:rsid w:val="00C12173"/>
  </w:style>
  <w:style w:type="paragraph" w:customStyle="1" w:styleId="Default">
    <w:name w:val="Default"/>
    <w:rsid w:val="00C1217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1">
    <w:name w:val="Title"/>
    <w:basedOn w:val="af4"/>
    <w:next w:val="af4"/>
    <w:link w:val="29"/>
    <w:qFormat/>
    <w:rsid w:val="00C12173"/>
    <w:pPr>
      <w:spacing w:after="0" w:line="240" w:lineRule="auto"/>
      <w:contextualSpacing/>
    </w:pPr>
    <w:rPr>
      <w:rFonts w:ascii="Times New Roman" w:hAnsi="Times New Roman"/>
      <w:b/>
      <w:sz w:val="32"/>
    </w:rPr>
  </w:style>
  <w:style w:type="character" w:customStyle="1" w:styleId="1f7">
    <w:name w:val="Заголовок Знак1"/>
    <w:basedOn w:val="af6"/>
    <w:uiPriority w:val="10"/>
    <w:rsid w:val="00C12173"/>
    <w:rPr>
      <w:rFonts w:asciiTheme="majorHAnsi" w:eastAsiaTheme="majorEastAsia" w:hAnsiTheme="majorHAnsi" w:cstheme="majorBidi"/>
      <w:spacing w:val="-10"/>
      <w:kern w:val="28"/>
      <w:sz w:val="56"/>
      <w:szCs w:val="56"/>
    </w:rPr>
  </w:style>
  <w:style w:type="paragraph" w:customStyle="1" w:styleId="msonormal0">
    <w:name w:val="msonormal"/>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f4"/>
    <w:next w:val="af4"/>
    <w:autoRedefine/>
    <w:uiPriority w:val="39"/>
    <w:unhideWhenUsed/>
    <w:rsid w:val="00C25207"/>
    <w:pPr>
      <w:spacing w:after="0" w:line="240" w:lineRule="auto"/>
      <w:ind w:left="800"/>
    </w:pPr>
    <w:rPr>
      <w:rFonts w:ascii="Times New Roman" w:eastAsia="Times New Roman" w:hAnsi="Times New Roman" w:cs="Times New Roman"/>
      <w:sz w:val="20"/>
      <w:szCs w:val="21"/>
      <w:lang w:eastAsia="ru-RU"/>
    </w:rPr>
  </w:style>
  <w:style w:type="paragraph" w:styleId="61">
    <w:name w:val="toc 6"/>
    <w:basedOn w:val="af4"/>
    <w:next w:val="af4"/>
    <w:autoRedefine/>
    <w:uiPriority w:val="39"/>
    <w:unhideWhenUsed/>
    <w:rsid w:val="00C25207"/>
    <w:pPr>
      <w:spacing w:after="0" w:line="240" w:lineRule="auto"/>
      <w:ind w:left="1000"/>
    </w:pPr>
    <w:rPr>
      <w:rFonts w:ascii="Times New Roman" w:eastAsia="Times New Roman" w:hAnsi="Times New Roman" w:cs="Times New Roman"/>
      <w:sz w:val="20"/>
      <w:szCs w:val="21"/>
      <w:lang w:eastAsia="ru-RU"/>
    </w:rPr>
  </w:style>
  <w:style w:type="paragraph" w:styleId="71">
    <w:name w:val="toc 7"/>
    <w:basedOn w:val="af4"/>
    <w:next w:val="af4"/>
    <w:autoRedefine/>
    <w:uiPriority w:val="39"/>
    <w:unhideWhenUsed/>
    <w:rsid w:val="00C25207"/>
    <w:pPr>
      <w:spacing w:after="0" w:line="240" w:lineRule="auto"/>
      <w:ind w:left="1200"/>
    </w:pPr>
    <w:rPr>
      <w:rFonts w:ascii="Times New Roman" w:eastAsia="Times New Roman" w:hAnsi="Times New Roman" w:cs="Times New Roman"/>
      <w:sz w:val="20"/>
      <w:szCs w:val="21"/>
      <w:lang w:eastAsia="ru-RU"/>
    </w:rPr>
  </w:style>
  <w:style w:type="paragraph" w:styleId="81">
    <w:name w:val="toc 8"/>
    <w:basedOn w:val="af4"/>
    <w:next w:val="af4"/>
    <w:autoRedefine/>
    <w:uiPriority w:val="39"/>
    <w:unhideWhenUsed/>
    <w:rsid w:val="00C25207"/>
    <w:pPr>
      <w:spacing w:after="0" w:line="240" w:lineRule="auto"/>
      <w:ind w:left="1400"/>
    </w:pPr>
    <w:rPr>
      <w:rFonts w:ascii="Times New Roman" w:eastAsia="Times New Roman" w:hAnsi="Times New Roman" w:cs="Times New Roman"/>
      <w:sz w:val="20"/>
      <w:szCs w:val="21"/>
      <w:lang w:eastAsia="ru-RU"/>
    </w:rPr>
  </w:style>
  <w:style w:type="paragraph" w:styleId="91">
    <w:name w:val="toc 9"/>
    <w:basedOn w:val="af4"/>
    <w:next w:val="af4"/>
    <w:autoRedefine/>
    <w:uiPriority w:val="39"/>
    <w:unhideWhenUsed/>
    <w:rsid w:val="00C25207"/>
    <w:pPr>
      <w:spacing w:after="0" w:line="240" w:lineRule="auto"/>
      <w:ind w:left="1600"/>
    </w:pPr>
    <w:rPr>
      <w:rFonts w:ascii="Times New Roman" w:eastAsia="Times New Roman" w:hAnsi="Times New Roman" w:cs="Times New Roman"/>
      <w:sz w:val="20"/>
      <w:szCs w:val="21"/>
      <w:lang w:eastAsia="ru-RU"/>
    </w:rPr>
  </w:style>
  <w:style w:type="paragraph" w:styleId="a">
    <w:name w:val="List Number"/>
    <w:basedOn w:val="af4"/>
    <w:unhideWhenUsed/>
    <w:rsid w:val="00C25207"/>
    <w:pPr>
      <w:numPr>
        <w:numId w:val="3"/>
      </w:numPr>
      <w:tabs>
        <w:tab w:val="left" w:pos="284"/>
      </w:tabs>
      <w:spacing w:after="0" w:line="240" w:lineRule="auto"/>
    </w:pPr>
    <w:rPr>
      <w:rFonts w:ascii="Times New Roman" w:eastAsia="Times New Roman" w:hAnsi="Times New Roman" w:cs="Times New Roman"/>
      <w:sz w:val="20"/>
      <w:szCs w:val="20"/>
      <w:lang w:eastAsia="ru-RU"/>
    </w:rPr>
  </w:style>
  <w:style w:type="paragraph" w:styleId="54">
    <w:name w:val="List 5"/>
    <w:basedOn w:val="af4"/>
    <w:semiHidden/>
    <w:unhideWhenUsed/>
    <w:rsid w:val="00C25207"/>
    <w:pPr>
      <w:spacing w:after="0" w:line="240" w:lineRule="auto"/>
      <w:ind w:left="1415" w:hanging="283"/>
    </w:pPr>
    <w:rPr>
      <w:rFonts w:ascii="Times New Roman" w:eastAsia="Times New Roman" w:hAnsi="Times New Roman" w:cs="Times New Roman"/>
      <w:sz w:val="20"/>
      <w:szCs w:val="20"/>
      <w:lang w:eastAsia="ru-RU"/>
    </w:rPr>
  </w:style>
  <w:style w:type="paragraph" w:styleId="affffc">
    <w:name w:val="Message Header"/>
    <w:basedOn w:val="af4"/>
    <w:next w:val="affe"/>
    <w:link w:val="affffd"/>
    <w:semiHidden/>
    <w:unhideWhenUsed/>
    <w:rsid w:val="00C25207"/>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affffd">
    <w:name w:val="Шапка Знак"/>
    <w:basedOn w:val="af6"/>
    <w:link w:val="affffc"/>
    <w:semiHidden/>
    <w:rsid w:val="00C25207"/>
    <w:rPr>
      <w:rFonts w:ascii="Times New Roman" w:eastAsia="Times New Roman" w:hAnsi="Times New Roman" w:cs="Times New Roman"/>
      <w:b/>
      <w:sz w:val="20"/>
      <w:szCs w:val="20"/>
      <w:lang w:val="x-none" w:eastAsia="x-none"/>
    </w:rPr>
  </w:style>
  <w:style w:type="paragraph" w:styleId="affffe">
    <w:name w:val="Body Text First Indent"/>
    <w:basedOn w:val="af4"/>
    <w:link w:val="afffff"/>
    <w:unhideWhenUsed/>
    <w:rsid w:val="00C25207"/>
    <w:pPr>
      <w:spacing w:before="120" w:after="0" w:line="240" w:lineRule="auto"/>
      <w:ind w:firstLine="567"/>
    </w:pPr>
    <w:rPr>
      <w:rFonts w:ascii="Arial" w:eastAsia="Times New Roman" w:hAnsi="Arial" w:cs="Times New Roman"/>
      <w:color w:val="000000"/>
      <w:sz w:val="20"/>
      <w:szCs w:val="24"/>
      <w:lang w:val="x-none" w:eastAsia="x-none"/>
    </w:rPr>
  </w:style>
  <w:style w:type="character" w:customStyle="1" w:styleId="afffff">
    <w:name w:val="Красная строка Знак"/>
    <w:basedOn w:val="aff6"/>
    <w:link w:val="affffe"/>
    <w:rsid w:val="00C25207"/>
    <w:rPr>
      <w:rFonts w:ascii="Arial" w:eastAsia="Times New Roman" w:hAnsi="Arial" w:cs="Times New Roman"/>
      <w:color w:val="000000"/>
      <w:sz w:val="20"/>
      <w:szCs w:val="24"/>
      <w:lang w:val="x-none" w:eastAsia="x-none"/>
    </w:rPr>
  </w:style>
  <w:style w:type="paragraph" w:styleId="afffff0">
    <w:name w:val="Document Map"/>
    <w:basedOn w:val="af4"/>
    <w:link w:val="afffff1"/>
    <w:unhideWhenUsed/>
    <w:rsid w:val="00C25207"/>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1">
    <w:name w:val="Схема документа Знак"/>
    <w:basedOn w:val="af6"/>
    <w:link w:val="afffff0"/>
    <w:rsid w:val="00C25207"/>
    <w:rPr>
      <w:rFonts w:ascii="Tahoma" w:eastAsia="Times New Roman" w:hAnsi="Tahoma" w:cs="Times New Roman"/>
      <w:sz w:val="20"/>
      <w:szCs w:val="20"/>
      <w:shd w:val="clear" w:color="auto" w:fill="000080"/>
      <w:lang w:val="x-none" w:eastAsia="x-none"/>
    </w:rPr>
  </w:style>
  <w:style w:type="paragraph" w:styleId="afffff2">
    <w:name w:val="E-mail Signature"/>
    <w:basedOn w:val="af4"/>
    <w:link w:val="afffff3"/>
    <w:semiHidden/>
    <w:unhideWhenUsed/>
    <w:rsid w:val="00C25207"/>
    <w:pPr>
      <w:spacing w:after="0" w:line="240" w:lineRule="auto"/>
    </w:pPr>
    <w:rPr>
      <w:rFonts w:ascii="Times New Roman" w:eastAsia="Times New Roman" w:hAnsi="Times New Roman" w:cs="Times New Roman"/>
      <w:sz w:val="20"/>
      <w:szCs w:val="20"/>
      <w:lang w:eastAsia="ru-RU"/>
    </w:rPr>
  </w:style>
  <w:style w:type="character" w:customStyle="1" w:styleId="afffff3">
    <w:name w:val="Электронная подпись Знак"/>
    <w:basedOn w:val="af6"/>
    <w:link w:val="afffff2"/>
    <w:semiHidden/>
    <w:rsid w:val="00C25207"/>
    <w:rPr>
      <w:rFonts w:ascii="Times New Roman" w:eastAsia="Times New Roman" w:hAnsi="Times New Roman" w:cs="Times New Roman"/>
      <w:sz w:val="20"/>
      <w:szCs w:val="20"/>
      <w:lang w:eastAsia="ru-RU"/>
    </w:rPr>
  </w:style>
  <w:style w:type="paragraph" w:customStyle="1" w:styleId="afffff4">
    <w:name w:val="Название таблицы"/>
    <w:basedOn w:val="af4"/>
    <w:next w:val="af4"/>
    <w:rsid w:val="00C25207"/>
    <w:pPr>
      <w:keepNext/>
      <w:spacing w:before="120" w:after="0" w:line="240" w:lineRule="auto"/>
      <w:jc w:val="center"/>
    </w:pPr>
    <w:rPr>
      <w:rFonts w:ascii="Times New Roman" w:eastAsia="Times New Roman" w:hAnsi="Times New Roman" w:cs="Times New Roman"/>
      <w:b/>
      <w:caps/>
      <w:sz w:val="20"/>
      <w:szCs w:val="20"/>
      <w:lang w:eastAsia="ru-RU"/>
    </w:rPr>
  </w:style>
  <w:style w:type="paragraph" w:customStyle="1" w:styleId="afffff5">
    <w:name w:val="Номер таблицы"/>
    <w:basedOn w:val="af4"/>
    <w:next w:val="af4"/>
    <w:rsid w:val="00C25207"/>
    <w:pPr>
      <w:keepNext/>
      <w:spacing w:after="0" w:line="240" w:lineRule="auto"/>
      <w:jc w:val="right"/>
    </w:pPr>
    <w:rPr>
      <w:rFonts w:ascii="Times New Roman" w:eastAsia="Times New Roman" w:hAnsi="Times New Roman" w:cs="Times New Roman"/>
      <w:sz w:val="20"/>
      <w:szCs w:val="20"/>
      <w:lang w:eastAsia="ru-RU"/>
    </w:rPr>
  </w:style>
  <w:style w:type="paragraph" w:customStyle="1" w:styleId="afffff6">
    <w:name w:val="Название рисунка"/>
    <w:basedOn w:val="af4"/>
    <w:next w:val="af4"/>
    <w:rsid w:val="00C25207"/>
    <w:pPr>
      <w:spacing w:after="0" w:line="240" w:lineRule="auto"/>
      <w:jc w:val="center"/>
    </w:pPr>
    <w:rPr>
      <w:rFonts w:ascii="Times New Roman" w:eastAsia="Times New Roman" w:hAnsi="Times New Roman" w:cs="Times New Roman"/>
      <w:b/>
      <w:sz w:val="20"/>
      <w:szCs w:val="20"/>
      <w:lang w:eastAsia="ru-RU"/>
    </w:rPr>
  </w:style>
  <w:style w:type="paragraph" w:customStyle="1" w:styleId="a5">
    <w:name w:val="Маркированый список"/>
    <w:basedOn w:val="af4"/>
    <w:rsid w:val="00C25207"/>
    <w:pPr>
      <w:numPr>
        <w:numId w:val="4"/>
      </w:numPr>
      <w:tabs>
        <w:tab w:val="left" w:pos="567"/>
      </w:tabs>
      <w:spacing w:after="0" w:line="240" w:lineRule="auto"/>
    </w:pPr>
    <w:rPr>
      <w:rFonts w:ascii="Times New Roman" w:eastAsia="Times New Roman" w:hAnsi="Times New Roman" w:cs="Arial"/>
      <w:sz w:val="20"/>
      <w:szCs w:val="20"/>
      <w:lang w:eastAsia="ru-RU"/>
    </w:rPr>
  </w:style>
  <w:style w:type="paragraph" w:customStyle="1" w:styleId="afffff7">
    <w:name w:val="Основной текст таблицы"/>
    <w:basedOn w:val="aff5"/>
    <w:next w:val="aff5"/>
    <w:rsid w:val="00C25207"/>
    <w:pPr>
      <w:overflowPunct w:val="0"/>
      <w:autoSpaceDE w:val="0"/>
      <w:autoSpaceDN w:val="0"/>
      <w:adjustRightInd w:val="0"/>
      <w:spacing w:before="40" w:after="40"/>
    </w:pPr>
    <w:rPr>
      <w:rFonts w:ascii="Times New Roman" w:hAnsi="Times New Roman"/>
      <w:sz w:val="26"/>
      <w:szCs w:val="20"/>
      <w:lang w:eastAsia="x-none"/>
    </w:rPr>
  </w:style>
  <w:style w:type="paragraph" w:customStyle="1" w:styleId="Style14">
    <w:name w:val="Style14"/>
    <w:basedOn w:val="af4"/>
    <w:rsid w:val="00C25207"/>
    <w:pPr>
      <w:widowControl w:val="0"/>
      <w:autoSpaceDE w:val="0"/>
      <w:autoSpaceDN w:val="0"/>
      <w:adjustRightInd w:val="0"/>
      <w:spacing w:after="0" w:line="235" w:lineRule="exact"/>
      <w:ind w:hanging="110"/>
    </w:pPr>
    <w:rPr>
      <w:rFonts w:ascii="Arial" w:eastAsia="Times New Roman" w:hAnsi="Arial" w:cs="Times New Roman"/>
      <w:sz w:val="24"/>
      <w:szCs w:val="24"/>
      <w:lang w:eastAsia="ru-RU"/>
    </w:rPr>
  </w:style>
  <w:style w:type="paragraph" w:customStyle="1" w:styleId="Style17">
    <w:name w:val="Style17"/>
    <w:basedOn w:val="af4"/>
    <w:rsid w:val="00C25207"/>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16">
    <w:name w:val="Style16"/>
    <w:basedOn w:val="af4"/>
    <w:rsid w:val="00C2520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8">
    <w:name w:val="Style18"/>
    <w:basedOn w:val="af4"/>
    <w:rsid w:val="00C2520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5">
    <w:name w:val="Style15"/>
    <w:basedOn w:val="af4"/>
    <w:rsid w:val="00C25207"/>
    <w:pPr>
      <w:widowControl w:val="0"/>
      <w:autoSpaceDE w:val="0"/>
      <w:autoSpaceDN w:val="0"/>
      <w:adjustRightInd w:val="0"/>
      <w:spacing w:after="0" w:line="293" w:lineRule="exact"/>
    </w:pPr>
    <w:rPr>
      <w:rFonts w:ascii="Arial" w:eastAsia="Times New Roman" w:hAnsi="Arial" w:cs="Times New Roman"/>
      <w:sz w:val="24"/>
      <w:szCs w:val="24"/>
      <w:lang w:eastAsia="ru-RU"/>
    </w:rPr>
  </w:style>
  <w:style w:type="paragraph" w:customStyle="1" w:styleId="headertext">
    <w:name w:val="headertext"/>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f4"/>
    <w:rsid w:val="00C25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f4"/>
    <w:rsid w:val="00C25207"/>
    <w:pPr>
      <w:suppressAutoHyphens/>
      <w:spacing w:after="0" w:line="240" w:lineRule="auto"/>
    </w:pPr>
    <w:rPr>
      <w:rFonts w:ascii="Courier New" w:eastAsia="Times New Roman" w:hAnsi="Courier New" w:cs="Times New Roman"/>
      <w:sz w:val="20"/>
      <w:szCs w:val="20"/>
      <w:lang w:eastAsia="ar-SA"/>
    </w:rPr>
  </w:style>
  <w:style w:type="paragraph" w:customStyle="1" w:styleId="210">
    <w:name w:val="Основной текст 21"/>
    <w:basedOn w:val="af4"/>
    <w:rsid w:val="00C25207"/>
    <w:pPr>
      <w:widowControl w:val="0"/>
      <w:suppressAutoHyphens/>
      <w:spacing w:after="0" w:line="256" w:lineRule="auto"/>
      <w:ind w:firstLine="560"/>
      <w:jc w:val="center"/>
    </w:pPr>
    <w:rPr>
      <w:rFonts w:ascii="Arial" w:eastAsia="Times New Roman" w:hAnsi="Arial" w:cs="Times New Roman"/>
      <w:szCs w:val="20"/>
      <w:lang w:eastAsia="ar-SA"/>
    </w:rPr>
  </w:style>
  <w:style w:type="paragraph" w:customStyle="1" w:styleId="afffff8">
    <w:name w:val="заг"/>
    <w:rsid w:val="00C25207"/>
    <w:pPr>
      <w:keepNext/>
      <w:keepLines/>
      <w:spacing w:before="120" w:after="120" w:line="240" w:lineRule="auto"/>
      <w:jc w:val="center"/>
    </w:pPr>
    <w:rPr>
      <w:rFonts w:ascii="Arial" w:eastAsia="Times New Roman" w:hAnsi="Arial" w:cs="Times New Roman"/>
      <w:b/>
      <w:sz w:val="24"/>
      <w:szCs w:val="24"/>
      <w:lang w:val="en-US" w:eastAsia="ru-RU"/>
    </w:rPr>
  </w:style>
  <w:style w:type="paragraph" w:customStyle="1" w:styleId="1f9">
    <w:name w:val="Текст примечания1"/>
    <w:basedOn w:val="af4"/>
    <w:rsid w:val="00C25207"/>
    <w:pPr>
      <w:spacing w:after="0" w:line="240" w:lineRule="auto"/>
    </w:pPr>
    <w:rPr>
      <w:rFonts w:ascii="Times New Roman" w:eastAsia="Times New Roman" w:hAnsi="Times New Roman" w:cs="Times New Roman"/>
      <w:sz w:val="20"/>
      <w:szCs w:val="20"/>
      <w:lang w:eastAsia="ar-SA"/>
    </w:rPr>
  </w:style>
  <w:style w:type="paragraph" w:customStyle="1" w:styleId="afffff9">
    <w:name w:val="Чистый"/>
    <w:basedOn w:val="af4"/>
    <w:rsid w:val="00C25207"/>
    <w:pPr>
      <w:spacing w:before="60" w:after="0" w:line="240" w:lineRule="auto"/>
      <w:ind w:firstLine="567"/>
      <w:jc w:val="both"/>
    </w:pPr>
    <w:rPr>
      <w:rFonts w:ascii="Times New Roman" w:eastAsia="Times New Roman" w:hAnsi="Times New Roman" w:cs="Times New Roman"/>
      <w:sz w:val="24"/>
      <w:szCs w:val="24"/>
      <w:lang w:eastAsia="ru-RU"/>
    </w:rPr>
  </w:style>
  <w:style w:type="paragraph" w:customStyle="1" w:styleId="2e">
    <w:name w:val="Текст2"/>
    <w:basedOn w:val="af4"/>
    <w:rsid w:val="00C25207"/>
    <w:pPr>
      <w:spacing w:after="0" w:line="240" w:lineRule="auto"/>
    </w:pPr>
    <w:rPr>
      <w:rFonts w:ascii="Courier New" w:eastAsia="Times New Roman" w:hAnsi="Courier New" w:cs="Times New Roman"/>
      <w:sz w:val="20"/>
      <w:szCs w:val="20"/>
      <w:lang w:eastAsia="ru-RU"/>
    </w:rPr>
  </w:style>
  <w:style w:type="paragraph" w:customStyle="1" w:styleId="Normal">
    <w:name w:val="[Normal]"/>
    <w:rsid w:val="00C252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a">
    <w:name w:val="Название1"/>
    <w:basedOn w:val="1c"/>
    <w:rsid w:val="00C25207"/>
    <w:pPr>
      <w:jc w:val="center"/>
    </w:pPr>
    <w:rPr>
      <w:b/>
      <w:sz w:val="28"/>
    </w:rPr>
  </w:style>
  <w:style w:type="paragraph" w:customStyle="1" w:styleId="1fb">
    <w:name w:val="Подзаголовок1"/>
    <w:basedOn w:val="1c"/>
    <w:rsid w:val="00C25207"/>
    <w:pPr>
      <w:jc w:val="center"/>
    </w:pPr>
    <w:rPr>
      <w:b/>
      <w:sz w:val="28"/>
    </w:rPr>
  </w:style>
  <w:style w:type="paragraph" w:customStyle="1" w:styleId="TableHeaders">
    <w:name w:val="Table Headers"/>
    <w:rsid w:val="00C25207"/>
    <w:pPr>
      <w:keepNext/>
      <w:spacing w:before="60" w:after="60" w:line="240" w:lineRule="auto"/>
      <w:jc w:val="center"/>
    </w:pPr>
    <w:rPr>
      <w:rFonts w:ascii="Arial Bold" w:eastAsia="Times New Roman" w:hAnsi="Arial Bold" w:cs="Times New Roman"/>
      <w:b/>
      <w:noProof/>
      <w:sz w:val="18"/>
      <w:szCs w:val="20"/>
      <w:lang w:eastAsia="ru-RU"/>
    </w:rPr>
  </w:style>
  <w:style w:type="paragraph" w:customStyle="1" w:styleId="TableText">
    <w:name w:val="Table Text"/>
    <w:basedOn w:val="TableHeaders"/>
    <w:rsid w:val="00C25207"/>
    <w:pPr>
      <w:keepNext w:val="0"/>
      <w:tabs>
        <w:tab w:val="num" w:pos="360"/>
      </w:tabs>
      <w:spacing w:before="40" w:after="40"/>
    </w:pPr>
    <w:rPr>
      <w:rFonts w:ascii="Arial" w:hAnsi="Arial"/>
      <w:b w:val="0"/>
      <w:sz w:val="20"/>
    </w:rPr>
  </w:style>
  <w:style w:type="paragraph" w:customStyle="1" w:styleId="TableCaption">
    <w:name w:val="Table Caption"/>
    <w:basedOn w:val="af4"/>
    <w:rsid w:val="00C25207"/>
    <w:pPr>
      <w:keepNext/>
      <w:keepLines/>
      <w:spacing w:before="360" w:after="120" w:line="240" w:lineRule="auto"/>
      <w:ind w:firstLine="709"/>
    </w:pPr>
    <w:rPr>
      <w:rFonts w:ascii="Arial" w:eastAsia="Times New Roman" w:hAnsi="Arial" w:cs="Arial"/>
      <w:b/>
      <w:sz w:val="20"/>
      <w:szCs w:val="20"/>
      <w:lang w:eastAsia="ru-RU"/>
    </w:rPr>
  </w:style>
  <w:style w:type="paragraph" w:customStyle="1" w:styleId="12512">
    <w:name w:val="Стиль Первая строка:  125 см Перед:  12 пт"/>
    <w:basedOn w:val="af4"/>
    <w:rsid w:val="00C25207"/>
    <w:pPr>
      <w:spacing w:after="0" w:line="360" w:lineRule="auto"/>
      <w:ind w:firstLine="709"/>
    </w:pPr>
    <w:rPr>
      <w:rFonts w:ascii="Times New Roman" w:eastAsia="Times New Roman" w:hAnsi="Times New Roman" w:cs="Times New Roman"/>
      <w:sz w:val="24"/>
      <w:szCs w:val="20"/>
      <w:lang w:eastAsia="ru-RU"/>
    </w:rPr>
  </w:style>
  <w:style w:type="paragraph" w:customStyle="1" w:styleId="WW-2">
    <w:name w:val="WW-Основной текст 2"/>
    <w:basedOn w:val="af4"/>
    <w:rsid w:val="00C25207"/>
    <w:pPr>
      <w:widowControl w:val="0"/>
      <w:suppressAutoHyphens/>
      <w:spacing w:after="600" w:line="360" w:lineRule="auto"/>
      <w:jc w:val="center"/>
    </w:pPr>
    <w:rPr>
      <w:rFonts w:ascii="Times New Roman" w:eastAsia="Times New Roman" w:hAnsi="Times New Roman" w:cs="Times New Roman"/>
      <w:b/>
      <w:sz w:val="24"/>
      <w:szCs w:val="20"/>
      <w:lang w:eastAsia="ar-SA"/>
    </w:rPr>
  </w:style>
  <w:style w:type="paragraph" w:customStyle="1" w:styleId="310">
    <w:name w:val="Основной текст с отступом 31"/>
    <w:basedOn w:val="af4"/>
    <w:rsid w:val="00C25207"/>
    <w:pPr>
      <w:widowControl w:val="0"/>
      <w:suppressAutoHyphens/>
      <w:spacing w:after="0" w:line="360" w:lineRule="auto"/>
      <w:ind w:firstLine="700"/>
      <w:jc w:val="both"/>
    </w:pPr>
    <w:rPr>
      <w:rFonts w:ascii="Times New Roman" w:eastAsia="Times New Roman" w:hAnsi="Times New Roman" w:cs="Times New Roman"/>
      <w:sz w:val="28"/>
      <w:szCs w:val="20"/>
      <w:lang w:eastAsia="ar-SA"/>
    </w:rPr>
  </w:style>
  <w:style w:type="paragraph" w:customStyle="1" w:styleId="211">
    <w:name w:val="Основной текст 211"/>
    <w:basedOn w:val="af4"/>
    <w:rsid w:val="00C25207"/>
    <w:pPr>
      <w:suppressAutoHyphens/>
      <w:spacing w:after="0" w:line="240" w:lineRule="auto"/>
      <w:ind w:right="-1"/>
      <w:jc w:val="both"/>
    </w:pPr>
    <w:rPr>
      <w:rFonts w:ascii="Times New Roman" w:eastAsia="Times New Roman" w:hAnsi="Times New Roman" w:cs="Times New Roman"/>
      <w:sz w:val="28"/>
      <w:szCs w:val="20"/>
      <w:lang w:eastAsia="ar-SA"/>
    </w:rPr>
  </w:style>
  <w:style w:type="paragraph" w:customStyle="1" w:styleId="Style26">
    <w:name w:val="Style26"/>
    <w:basedOn w:val="af4"/>
    <w:rsid w:val="00C25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7">
    <w:name w:val="Style47"/>
    <w:basedOn w:val="af4"/>
    <w:rsid w:val="00C25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9">
    <w:name w:val="Style49"/>
    <w:basedOn w:val="af4"/>
    <w:rsid w:val="00C25207"/>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51">
    <w:name w:val="Style51"/>
    <w:basedOn w:val="af4"/>
    <w:rsid w:val="00C25207"/>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ru-RU"/>
    </w:rPr>
  </w:style>
  <w:style w:type="paragraph" w:customStyle="1" w:styleId="Style52">
    <w:name w:val="Style52"/>
    <w:basedOn w:val="af4"/>
    <w:rsid w:val="00C25207"/>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45">
    <w:name w:val="Style45"/>
    <w:basedOn w:val="af4"/>
    <w:rsid w:val="00C25207"/>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6">
    <w:name w:val="Style86"/>
    <w:basedOn w:val="af4"/>
    <w:rsid w:val="00C25207"/>
    <w:pPr>
      <w:widowControl w:val="0"/>
      <w:autoSpaceDE w:val="0"/>
      <w:autoSpaceDN w:val="0"/>
      <w:adjustRightInd w:val="0"/>
      <w:spacing w:after="0" w:line="322" w:lineRule="exact"/>
      <w:ind w:firstLine="566"/>
      <w:jc w:val="both"/>
    </w:pPr>
    <w:rPr>
      <w:rFonts w:ascii="Times New Roman" w:eastAsia="Times New Roman" w:hAnsi="Times New Roman" w:cs="Times New Roman"/>
      <w:sz w:val="24"/>
      <w:szCs w:val="24"/>
      <w:lang w:eastAsia="ru-RU"/>
    </w:rPr>
  </w:style>
  <w:style w:type="paragraph" w:customStyle="1" w:styleId="Style73">
    <w:name w:val="Style73"/>
    <w:basedOn w:val="af4"/>
    <w:rsid w:val="00C25207"/>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6">
    <w:name w:val="Style66"/>
    <w:basedOn w:val="af4"/>
    <w:rsid w:val="00C25207"/>
    <w:pPr>
      <w:widowControl w:val="0"/>
      <w:autoSpaceDE w:val="0"/>
      <w:autoSpaceDN w:val="0"/>
      <w:adjustRightInd w:val="0"/>
      <w:spacing w:after="0" w:line="274" w:lineRule="exact"/>
      <w:ind w:hanging="1210"/>
    </w:pPr>
    <w:rPr>
      <w:rFonts w:ascii="Times New Roman" w:eastAsia="Times New Roman" w:hAnsi="Times New Roman" w:cs="Times New Roman"/>
      <w:sz w:val="24"/>
      <w:szCs w:val="24"/>
      <w:lang w:eastAsia="ru-RU"/>
    </w:rPr>
  </w:style>
  <w:style w:type="paragraph" w:customStyle="1" w:styleId="Style130">
    <w:name w:val="Style130"/>
    <w:basedOn w:val="af4"/>
    <w:rsid w:val="00C252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f4"/>
    <w:rsid w:val="00C252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22"/>
    <w:basedOn w:val="af4"/>
    <w:rsid w:val="00C25207"/>
    <w:pPr>
      <w:spacing w:after="0" w:line="240" w:lineRule="auto"/>
    </w:pPr>
    <w:rPr>
      <w:rFonts w:ascii="Times New Roman" w:eastAsia="Times New Roman" w:hAnsi="Times New Roman" w:cs="Times New Roman"/>
      <w:sz w:val="24"/>
      <w:szCs w:val="20"/>
      <w:lang w:eastAsia="ru-RU"/>
    </w:rPr>
  </w:style>
  <w:style w:type="paragraph" w:customStyle="1" w:styleId="2f">
    <w:name w:val="Обычный2"/>
    <w:rsid w:val="00C25207"/>
    <w:pPr>
      <w:spacing w:after="0" w:line="240" w:lineRule="auto"/>
    </w:pPr>
    <w:rPr>
      <w:rFonts w:ascii="Times New Roman" w:eastAsia="Times New Roman" w:hAnsi="Times New Roman" w:cs="Times New Roman"/>
      <w:sz w:val="20"/>
      <w:szCs w:val="20"/>
      <w:lang w:eastAsia="ru-RU"/>
    </w:rPr>
  </w:style>
  <w:style w:type="paragraph" w:customStyle="1" w:styleId="xl63">
    <w:name w:val="xl63"/>
    <w:basedOn w:val="af4"/>
    <w:rsid w:val="00C25207"/>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4">
    <w:name w:val="xl64"/>
    <w:basedOn w:val="af4"/>
    <w:rsid w:val="00C252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character" w:customStyle="1" w:styleId="FontStyle416">
    <w:name w:val="Font Style416"/>
    <w:rsid w:val="00C25207"/>
    <w:rPr>
      <w:rFonts w:ascii="Times New Roman" w:hAnsi="Times New Roman" w:cs="Times New Roman" w:hint="default"/>
      <w:sz w:val="22"/>
      <w:szCs w:val="22"/>
    </w:rPr>
  </w:style>
  <w:style w:type="character" w:customStyle="1" w:styleId="afffffa">
    <w:name w:val="Основной шрифт"/>
    <w:rsid w:val="00C25207"/>
  </w:style>
  <w:style w:type="character" w:customStyle="1" w:styleId="afffffb">
    <w:name w:val="Название Знак"/>
    <w:aliases w:val="Çàãîëîâîê Знак,Caaieiaie Знак"/>
    <w:link w:val="afffffc"/>
    <w:locked/>
    <w:rsid w:val="00C25207"/>
    <w:rPr>
      <w:sz w:val="26"/>
    </w:rPr>
  </w:style>
  <w:style w:type="character" w:customStyle="1" w:styleId="FontStyle26">
    <w:name w:val="Font Style26"/>
    <w:rsid w:val="00C25207"/>
    <w:rPr>
      <w:rFonts w:ascii="Times New Roman" w:hAnsi="Times New Roman" w:cs="Times New Roman" w:hint="default"/>
      <w:sz w:val="30"/>
      <w:szCs w:val="30"/>
    </w:rPr>
  </w:style>
  <w:style w:type="character" w:customStyle="1" w:styleId="FontStyle27">
    <w:name w:val="Font Style27"/>
    <w:rsid w:val="00C25207"/>
    <w:rPr>
      <w:rFonts w:ascii="Sylfaen" w:hAnsi="Sylfaen" w:cs="Sylfaen" w:hint="default"/>
      <w:b/>
      <w:bCs/>
      <w:sz w:val="8"/>
      <w:szCs w:val="8"/>
    </w:rPr>
  </w:style>
  <w:style w:type="character" w:customStyle="1" w:styleId="FontStyle28">
    <w:name w:val="Font Style28"/>
    <w:rsid w:val="00C25207"/>
    <w:rPr>
      <w:rFonts w:ascii="Times New Roman" w:hAnsi="Times New Roman" w:cs="Times New Roman" w:hint="default"/>
      <w:sz w:val="14"/>
      <w:szCs w:val="14"/>
    </w:rPr>
  </w:style>
  <w:style w:type="character" w:customStyle="1" w:styleId="FontStyle30">
    <w:name w:val="Font Style30"/>
    <w:rsid w:val="00C25207"/>
    <w:rPr>
      <w:rFonts w:ascii="Arial" w:hAnsi="Arial" w:cs="Arial" w:hint="default"/>
      <w:spacing w:val="10"/>
      <w:sz w:val="16"/>
      <w:szCs w:val="16"/>
    </w:rPr>
  </w:style>
  <w:style w:type="character" w:customStyle="1" w:styleId="FontStyle34">
    <w:name w:val="Font Style34"/>
    <w:rsid w:val="00C25207"/>
    <w:rPr>
      <w:rFonts w:ascii="Arial" w:hAnsi="Arial" w:cs="Arial" w:hint="default"/>
      <w:sz w:val="18"/>
      <w:szCs w:val="18"/>
    </w:rPr>
  </w:style>
  <w:style w:type="character" w:customStyle="1" w:styleId="FontStyle29">
    <w:name w:val="Font Style29"/>
    <w:rsid w:val="00C25207"/>
    <w:rPr>
      <w:rFonts w:ascii="Arial" w:hAnsi="Arial" w:cs="Arial" w:hint="default"/>
      <w:b/>
      <w:bCs/>
      <w:spacing w:val="10"/>
      <w:sz w:val="18"/>
      <w:szCs w:val="18"/>
    </w:rPr>
  </w:style>
  <w:style w:type="character" w:customStyle="1" w:styleId="FontStyle36">
    <w:name w:val="Font Style36"/>
    <w:rsid w:val="00C25207"/>
    <w:rPr>
      <w:rFonts w:ascii="Arial" w:hAnsi="Arial" w:cs="Arial" w:hint="default"/>
      <w:i/>
      <w:iCs/>
      <w:spacing w:val="10"/>
      <w:sz w:val="18"/>
      <w:szCs w:val="18"/>
    </w:rPr>
  </w:style>
  <w:style w:type="character" w:customStyle="1" w:styleId="FontStyle31">
    <w:name w:val="Font Style31"/>
    <w:rsid w:val="00C25207"/>
    <w:rPr>
      <w:rFonts w:ascii="Arial" w:hAnsi="Arial" w:cs="Arial" w:hint="default"/>
      <w:b/>
      <w:bCs/>
      <w:sz w:val="18"/>
      <w:szCs w:val="18"/>
    </w:rPr>
  </w:style>
  <w:style w:type="character" w:customStyle="1" w:styleId="FontStyle32">
    <w:name w:val="Font Style32"/>
    <w:rsid w:val="00C25207"/>
    <w:rPr>
      <w:rFonts w:ascii="Arial" w:hAnsi="Arial" w:cs="Arial" w:hint="default"/>
      <w:sz w:val="26"/>
      <w:szCs w:val="26"/>
    </w:rPr>
  </w:style>
  <w:style w:type="character" w:customStyle="1" w:styleId="FontStyle33">
    <w:name w:val="Font Style33"/>
    <w:rsid w:val="00C25207"/>
    <w:rPr>
      <w:rFonts w:ascii="Arial" w:hAnsi="Arial" w:cs="Arial" w:hint="default"/>
      <w:sz w:val="14"/>
      <w:szCs w:val="14"/>
    </w:rPr>
  </w:style>
  <w:style w:type="character" w:customStyle="1" w:styleId="FontStyle35">
    <w:name w:val="Font Style35"/>
    <w:rsid w:val="00C25207"/>
    <w:rPr>
      <w:rFonts w:ascii="Arial" w:hAnsi="Arial" w:cs="Arial" w:hint="default"/>
      <w:sz w:val="18"/>
      <w:szCs w:val="18"/>
    </w:rPr>
  </w:style>
  <w:style w:type="character" w:customStyle="1" w:styleId="context">
    <w:name w:val="context"/>
    <w:rsid w:val="00C25207"/>
  </w:style>
  <w:style w:type="character" w:customStyle="1" w:styleId="WW8Num6z0">
    <w:name w:val="WW8Num6z0"/>
    <w:rsid w:val="00C25207"/>
    <w:rPr>
      <w:rFonts w:ascii="Times New Roman" w:hAnsi="Times New Roman" w:cs="Times New Roman" w:hint="default"/>
    </w:rPr>
  </w:style>
  <w:style w:type="character" w:customStyle="1" w:styleId="FontStyle413">
    <w:name w:val="Font Style413"/>
    <w:rsid w:val="00C25207"/>
    <w:rPr>
      <w:rFonts w:ascii="Times New Roman" w:hAnsi="Times New Roman" w:cs="Times New Roman" w:hint="default"/>
      <w:b/>
      <w:bCs/>
      <w:sz w:val="22"/>
      <w:szCs w:val="22"/>
    </w:rPr>
  </w:style>
  <w:style w:type="character" w:customStyle="1" w:styleId="FontStyle417">
    <w:name w:val="Font Style417"/>
    <w:rsid w:val="00C25207"/>
    <w:rPr>
      <w:rFonts w:ascii="Times New Roman" w:hAnsi="Times New Roman" w:cs="Times New Roman" w:hint="default"/>
      <w:sz w:val="20"/>
      <w:szCs w:val="20"/>
    </w:rPr>
  </w:style>
  <w:style w:type="character" w:customStyle="1" w:styleId="FontStyle404">
    <w:name w:val="Font Style404"/>
    <w:rsid w:val="00C25207"/>
    <w:rPr>
      <w:rFonts w:ascii="Times New Roman" w:hAnsi="Times New Roman" w:cs="Times New Roman" w:hint="default"/>
      <w:sz w:val="22"/>
      <w:szCs w:val="22"/>
    </w:rPr>
  </w:style>
  <w:style w:type="character" w:customStyle="1" w:styleId="FontStyle412">
    <w:name w:val="Font Style412"/>
    <w:rsid w:val="00C25207"/>
    <w:rPr>
      <w:rFonts w:ascii="Times New Roman" w:hAnsi="Times New Roman" w:cs="Times New Roman" w:hint="default"/>
      <w:b/>
      <w:bCs/>
      <w:i/>
      <w:iCs/>
      <w:sz w:val="22"/>
      <w:szCs w:val="22"/>
    </w:rPr>
  </w:style>
  <w:style w:type="character" w:customStyle="1" w:styleId="FontStyle384">
    <w:name w:val="Font Style384"/>
    <w:rsid w:val="00C25207"/>
    <w:rPr>
      <w:rFonts w:ascii="Times New Roman" w:hAnsi="Times New Roman" w:cs="Times New Roman" w:hint="default"/>
      <w:b/>
      <w:bCs/>
      <w:sz w:val="20"/>
      <w:szCs w:val="20"/>
    </w:rPr>
  </w:style>
  <w:style w:type="character" w:customStyle="1" w:styleId="FontStyle385">
    <w:name w:val="Font Style385"/>
    <w:rsid w:val="00C25207"/>
    <w:rPr>
      <w:rFonts w:ascii="Times New Roman" w:hAnsi="Times New Roman" w:cs="Times New Roman" w:hint="default"/>
      <w:sz w:val="18"/>
      <w:szCs w:val="18"/>
    </w:rPr>
  </w:style>
  <w:style w:type="character" w:customStyle="1" w:styleId="WW8Num9z1">
    <w:name w:val="WW8Num9z1"/>
    <w:rsid w:val="00C25207"/>
    <w:rPr>
      <w:rFonts w:ascii="Courier New" w:hAnsi="Courier New" w:cs="Courier New" w:hint="default"/>
    </w:rPr>
  </w:style>
  <w:style w:type="character" w:customStyle="1" w:styleId="Subst">
    <w:name w:val="Subst"/>
    <w:rsid w:val="00C25207"/>
    <w:rPr>
      <w:b/>
      <w:bCs/>
      <w:i/>
      <w:iCs/>
    </w:rPr>
  </w:style>
  <w:style w:type="table" w:styleId="62">
    <w:name w:val="Table Grid 6"/>
    <w:basedOn w:val="af7"/>
    <w:semiHidden/>
    <w:unhideWhenUsed/>
    <w:rsid w:val="00C2520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30">
    <w:name w:val="Основной текст 23"/>
    <w:basedOn w:val="af4"/>
    <w:rsid w:val="00CE6853"/>
    <w:pPr>
      <w:spacing w:after="0" w:line="240" w:lineRule="auto"/>
    </w:pPr>
    <w:rPr>
      <w:rFonts w:ascii="Times New Roman" w:eastAsia="Times New Roman" w:hAnsi="Times New Roman" w:cs="Times New Roman"/>
      <w:sz w:val="24"/>
      <w:szCs w:val="20"/>
      <w:lang w:eastAsia="ru-RU"/>
    </w:rPr>
  </w:style>
  <w:style w:type="paragraph" w:customStyle="1" w:styleId="3b">
    <w:name w:val="Обычный3"/>
    <w:rsid w:val="00CE6853"/>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f4"/>
    <w:rsid w:val="00CE6853"/>
    <w:pPr>
      <w:spacing w:before="100" w:beforeAutospacing="1" w:after="100" w:afterAutospacing="1" w:line="240" w:lineRule="auto"/>
    </w:pPr>
    <w:rPr>
      <w:rFonts w:ascii="Times New Roman" w:eastAsia="Times New Roman" w:hAnsi="Times New Roman" w:cs="Times New Roman"/>
      <w:i/>
      <w:iCs/>
      <w:u w:val="single"/>
      <w:lang w:eastAsia="ru-RU"/>
    </w:rPr>
  </w:style>
  <w:style w:type="paragraph" w:customStyle="1" w:styleId="3c">
    <w:name w:val="Текст3"/>
    <w:basedOn w:val="af4"/>
    <w:rsid w:val="00CE6853"/>
    <w:pPr>
      <w:spacing w:after="0" w:line="240" w:lineRule="auto"/>
    </w:pPr>
    <w:rPr>
      <w:rFonts w:ascii="Courier New" w:eastAsia="Times New Roman" w:hAnsi="Courier New" w:cs="Times New Roman"/>
      <w:sz w:val="20"/>
      <w:szCs w:val="20"/>
      <w:lang w:eastAsia="ru-RU"/>
    </w:rPr>
  </w:style>
  <w:style w:type="character" w:customStyle="1" w:styleId="1fc">
    <w:name w:val="Заголовок 1 Знак Знак Знак"/>
    <w:rsid w:val="00832E5D"/>
    <w:rPr>
      <w:b/>
      <w:caps/>
      <w:snapToGrid w:val="0"/>
      <w:kern w:val="28"/>
      <w:sz w:val="24"/>
      <w:szCs w:val="24"/>
      <w:lang w:val="ru-RU" w:eastAsia="ru-RU" w:bidi="ar-SA"/>
    </w:rPr>
  </w:style>
  <w:style w:type="paragraph" w:customStyle="1" w:styleId="46">
    <w:name w:val="Обычный4"/>
    <w:link w:val="Normal0"/>
    <w:rsid w:val="005818A7"/>
    <w:pPr>
      <w:spacing w:after="0" w:line="240" w:lineRule="auto"/>
    </w:pPr>
    <w:rPr>
      <w:rFonts w:ascii="Times New Roman" w:eastAsia="Times New Roman" w:hAnsi="Times New Roman" w:cs="Times New Roman"/>
      <w:sz w:val="24"/>
      <w:szCs w:val="20"/>
      <w:lang w:eastAsia="ru-RU"/>
    </w:rPr>
  </w:style>
  <w:style w:type="character" w:customStyle="1" w:styleId="Normal0">
    <w:name w:val="Normal Знак"/>
    <w:link w:val="46"/>
    <w:rsid w:val="005818A7"/>
    <w:rPr>
      <w:rFonts w:ascii="Times New Roman" w:eastAsia="Times New Roman" w:hAnsi="Times New Roman" w:cs="Times New Roman"/>
      <w:sz w:val="24"/>
      <w:szCs w:val="20"/>
      <w:lang w:eastAsia="ru-RU"/>
    </w:rPr>
  </w:style>
  <w:style w:type="paragraph" w:customStyle="1" w:styleId="13">
    <w:name w:val="Список1"/>
    <w:basedOn w:val="af4"/>
    <w:link w:val="1fd"/>
    <w:rsid w:val="00593900"/>
    <w:pPr>
      <w:numPr>
        <w:numId w:val="5"/>
      </w:numPr>
      <w:spacing w:after="0" w:line="240" w:lineRule="auto"/>
      <w:ind w:right="284"/>
      <w:jc w:val="both"/>
    </w:pPr>
    <w:rPr>
      <w:rFonts w:ascii="Times New Roman" w:eastAsia="Times New Roman" w:hAnsi="Times New Roman" w:cs="Times New Roman"/>
      <w:sz w:val="24"/>
      <w:szCs w:val="24"/>
      <w:lang w:eastAsia="ru-RU"/>
    </w:rPr>
  </w:style>
  <w:style w:type="paragraph" w:customStyle="1" w:styleId="22">
    <w:name w:val="Список2"/>
    <w:basedOn w:val="af4"/>
    <w:rsid w:val="00593900"/>
    <w:pPr>
      <w:numPr>
        <w:ilvl w:val="1"/>
        <w:numId w:val="5"/>
      </w:numPr>
      <w:spacing w:after="0" w:line="240" w:lineRule="auto"/>
      <w:ind w:right="284"/>
      <w:jc w:val="both"/>
    </w:pPr>
    <w:rPr>
      <w:rFonts w:ascii="Times New Roman" w:eastAsia="Times New Roman" w:hAnsi="Times New Roman" w:cs="Times New Roman"/>
      <w:sz w:val="24"/>
      <w:szCs w:val="20"/>
      <w:lang w:eastAsia="ru-RU"/>
    </w:rPr>
  </w:style>
  <w:style w:type="paragraph" w:customStyle="1" w:styleId="33">
    <w:name w:val="Список3"/>
    <w:basedOn w:val="af4"/>
    <w:rsid w:val="00593900"/>
    <w:pPr>
      <w:numPr>
        <w:ilvl w:val="2"/>
        <w:numId w:val="5"/>
      </w:numPr>
      <w:spacing w:after="0" w:line="240" w:lineRule="auto"/>
      <w:ind w:right="284"/>
      <w:jc w:val="both"/>
    </w:pPr>
    <w:rPr>
      <w:rFonts w:ascii="Times New Roman" w:eastAsia="Times New Roman" w:hAnsi="Times New Roman" w:cs="Times New Roman"/>
      <w:sz w:val="24"/>
      <w:szCs w:val="20"/>
      <w:lang w:eastAsia="ru-RU"/>
    </w:rPr>
  </w:style>
  <w:style w:type="character" w:customStyle="1" w:styleId="1fd">
    <w:name w:val="Список1 Знак Знак"/>
    <w:link w:val="13"/>
    <w:locked/>
    <w:rsid w:val="00593900"/>
    <w:rPr>
      <w:rFonts w:ascii="Times New Roman" w:eastAsia="Times New Roman" w:hAnsi="Times New Roman" w:cs="Times New Roman"/>
      <w:sz w:val="24"/>
      <w:szCs w:val="24"/>
      <w:lang w:eastAsia="ru-RU"/>
    </w:rPr>
  </w:style>
  <w:style w:type="paragraph" w:customStyle="1" w:styleId="pt-headdoc-000061">
    <w:name w:val="pt-headdoc-000061"/>
    <w:basedOn w:val="af4"/>
    <w:rsid w:val="00F962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40">
    <w:name w:val="pt-a0-000040"/>
    <w:basedOn w:val="af6"/>
    <w:rsid w:val="00F962C3"/>
  </w:style>
  <w:style w:type="paragraph" w:customStyle="1" w:styleId="312">
    <w:name w:val="Стиль Заголовок 3 + 12 пт"/>
    <w:basedOn w:val="32"/>
    <w:rsid w:val="00B36C27"/>
    <w:pPr>
      <w:numPr>
        <w:numId w:val="0"/>
      </w:numPr>
      <w:tabs>
        <w:tab w:val="num" w:pos="0"/>
        <w:tab w:val="left" w:pos="2340"/>
      </w:tabs>
      <w:spacing w:before="240" w:after="120" w:line="240" w:lineRule="auto"/>
      <w:jc w:val="left"/>
    </w:pPr>
    <w:rPr>
      <w:rFonts w:ascii="Cambria" w:hAnsi="Cambria"/>
      <w:b w:val="0"/>
      <w:bCs w:val="0"/>
      <w:i w:val="0"/>
      <w:sz w:val="26"/>
      <w:u w:val="none"/>
      <w:lang w:eastAsia="ar-SA"/>
    </w:rPr>
  </w:style>
  <w:style w:type="paragraph" w:customStyle="1" w:styleId="TimesNewRoman12pt">
    <w:name w:val="Стиль ОСНОВНОЙ !!! + Times New Roman 12 pt"/>
    <w:basedOn w:val="af4"/>
    <w:link w:val="TimesNewRoman12pt0"/>
    <w:rsid w:val="00B36C27"/>
    <w:pPr>
      <w:spacing w:before="120" w:after="0" w:line="240" w:lineRule="auto"/>
      <w:ind w:firstLine="900"/>
      <w:jc w:val="both"/>
    </w:pPr>
    <w:rPr>
      <w:rFonts w:ascii="Arial" w:eastAsia="Times New Roman" w:hAnsi="Arial" w:cs="Times New Roman"/>
      <w:color w:val="660066"/>
      <w:sz w:val="24"/>
      <w:szCs w:val="24"/>
      <w:lang w:val="x-none" w:eastAsia="ar-SA"/>
    </w:rPr>
  </w:style>
  <w:style w:type="character" w:customStyle="1" w:styleId="TimesNewRoman12pt0">
    <w:name w:val="Стиль ОСНОВНОЙ !!! + Times New Roman 12 pt Знак"/>
    <w:link w:val="TimesNewRoman12pt"/>
    <w:rsid w:val="00B36C27"/>
    <w:rPr>
      <w:rFonts w:ascii="Arial" w:eastAsia="Times New Roman" w:hAnsi="Arial" w:cs="Times New Roman"/>
      <w:color w:val="660066"/>
      <w:sz w:val="24"/>
      <w:szCs w:val="24"/>
      <w:lang w:val="x-none" w:eastAsia="ar-SA"/>
    </w:rPr>
  </w:style>
  <w:style w:type="character" w:customStyle="1" w:styleId="1fe">
    <w:name w:val="Основной текст Знак1"/>
    <w:uiPriority w:val="99"/>
    <w:rsid w:val="00B36C27"/>
    <w:rPr>
      <w:rFonts w:ascii="Microsoft Sans Serif" w:hAnsi="Microsoft Sans Serif" w:cs="Microsoft Sans Serif"/>
      <w:spacing w:val="3"/>
      <w:sz w:val="17"/>
      <w:szCs w:val="17"/>
      <w:u w:val="none"/>
    </w:rPr>
  </w:style>
  <w:style w:type="character" w:customStyle="1" w:styleId="47">
    <w:name w:val="Основной текст (4)_"/>
    <w:link w:val="48"/>
    <w:uiPriority w:val="99"/>
    <w:rsid w:val="00B36C27"/>
    <w:rPr>
      <w:rFonts w:ascii="Times New Roman" w:hAnsi="Times New Roman"/>
      <w:i/>
      <w:iCs/>
      <w:spacing w:val="2"/>
      <w:sz w:val="23"/>
      <w:szCs w:val="23"/>
      <w:shd w:val="clear" w:color="auto" w:fill="FFFFFF"/>
    </w:rPr>
  </w:style>
  <w:style w:type="paragraph" w:customStyle="1" w:styleId="48">
    <w:name w:val="Основной текст (4)"/>
    <w:basedOn w:val="af4"/>
    <w:link w:val="47"/>
    <w:uiPriority w:val="99"/>
    <w:rsid w:val="00B36C27"/>
    <w:pPr>
      <w:widowControl w:val="0"/>
      <w:shd w:val="clear" w:color="auto" w:fill="FFFFFF"/>
      <w:spacing w:after="0" w:line="298" w:lineRule="exact"/>
      <w:jc w:val="both"/>
    </w:pPr>
    <w:rPr>
      <w:rFonts w:ascii="Times New Roman" w:hAnsi="Times New Roman"/>
      <w:i/>
      <w:iCs/>
      <w:spacing w:val="2"/>
      <w:sz w:val="23"/>
      <w:szCs w:val="23"/>
    </w:rPr>
  </w:style>
  <w:style w:type="character" w:customStyle="1" w:styleId="Bodytext102">
    <w:name w:val="Body text + 10"/>
    <w:aliases w:val="5 pt1,Bold,Spacing 0 pt4"/>
    <w:uiPriority w:val="99"/>
    <w:rsid w:val="00B36C27"/>
    <w:rPr>
      <w:rFonts w:ascii="Microsoft Sans Serif" w:hAnsi="Microsoft Sans Serif" w:cs="Microsoft Sans Serif"/>
      <w:b/>
      <w:bCs/>
      <w:spacing w:val="5"/>
      <w:sz w:val="21"/>
      <w:szCs w:val="21"/>
      <w:u w:val="none"/>
    </w:rPr>
  </w:style>
  <w:style w:type="character" w:customStyle="1" w:styleId="Bodytext4pt">
    <w:name w:val="Body text + 4 pt"/>
    <w:aliases w:val="Spacing 0 pt3"/>
    <w:uiPriority w:val="99"/>
    <w:rsid w:val="00B36C27"/>
    <w:rPr>
      <w:rFonts w:ascii="Microsoft Sans Serif" w:hAnsi="Microsoft Sans Serif" w:cs="Microsoft Sans Serif"/>
      <w:noProof/>
      <w:spacing w:val="0"/>
      <w:sz w:val="8"/>
      <w:szCs w:val="8"/>
      <w:u w:val="none"/>
    </w:rPr>
  </w:style>
  <w:style w:type="paragraph" w:customStyle="1" w:styleId="afffffd">
    <w:name w:val="Название.Назва"/>
    <w:basedOn w:val="af4"/>
    <w:rsid w:val="00B36C2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MTDisplayEquation">
    <w:name w:val="MTDisplayEquation"/>
    <w:basedOn w:val="af4"/>
    <w:semiHidden/>
    <w:rsid w:val="00B36C27"/>
    <w:pPr>
      <w:tabs>
        <w:tab w:val="center" w:pos="4680"/>
        <w:tab w:val="right" w:pos="9360"/>
      </w:tabs>
      <w:spacing w:after="0" w:line="360" w:lineRule="auto"/>
      <w:jc w:val="both"/>
    </w:pPr>
    <w:rPr>
      <w:rFonts w:ascii="Times New Roman" w:eastAsia="Times New Roman" w:hAnsi="Times New Roman" w:cs="Times New Roman"/>
      <w:sz w:val="28"/>
      <w:szCs w:val="24"/>
      <w:lang w:eastAsia="ru-RU"/>
    </w:rPr>
  </w:style>
  <w:style w:type="paragraph" w:styleId="afffffe">
    <w:name w:val="annotation subject"/>
    <w:basedOn w:val="affff5"/>
    <w:next w:val="affff5"/>
    <w:link w:val="affffff"/>
    <w:rsid w:val="00B36C27"/>
    <w:pPr>
      <w:ind w:firstLine="0"/>
      <w:jc w:val="left"/>
    </w:pPr>
    <w:rPr>
      <w:b/>
      <w:bCs/>
    </w:rPr>
  </w:style>
  <w:style w:type="character" w:customStyle="1" w:styleId="affffff">
    <w:name w:val="Тема примечания Знак"/>
    <w:basedOn w:val="affff6"/>
    <w:link w:val="afffffe"/>
    <w:rsid w:val="00B36C27"/>
    <w:rPr>
      <w:rFonts w:ascii="Times New Roman" w:eastAsia="Times New Roman" w:hAnsi="Times New Roman" w:cs="Times New Roman"/>
      <w:b/>
      <w:bCs/>
      <w:sz w:val="20"/>
      <w:szCs w:val="20"/>
      <w:lang w:val="x-none" w:eastAsia="x-none"/>
    </w:rPr>
  </w:style>
  <w:style w:type="paragraph" w:styleId="affffff0">
    <w:name w:val="footnote text"/>
    <w:basedOn w:val="af4"/>
    <w:link w:val="affffff1"/>
    <w:rsid w:val="00B36C27"/>
    <w:pPr>
      <w:spacing w:after="0" w:line="360" w:lineRule="auto"/>
    </w:pPr>
    <w:rPr>
      <w:rFonts w:ascii="Times New Roman" w:eastAsia="Times New Roman" w:hAnsi="Times New Roman" w:cs="Times New Roman"/>
      <w:sz w:val="20"/>
      <w:szCs w:val="20"/>
      <w:lang w:val="x-none" w:eastAsia="x-none"/>
    </w:rPr>
  </w:style>
  <w:style w:type="character" w:customStyle="1" w:styleId="affffff1">
    <w:name w:val="Текст сноски Знак"/>
    <w:basedOn w:val="af6"/>
    <w:link w:val="affffff0"/>
    <w:rsid w:val="00B36C27"/>
    <w:rPr>
      <w:rFonts w:ascii="Times New Roman" w:eastAsia="Times New Roman" w:hAnsi="Times New Roman" w:cs="Times New Roman"/>
      <w:sz w:val="20"/>
      <w:szCs w:val="20"/>
      <w:lang w:val="x-none" w:eastAsia="x-none"/>
    </w:rPr>
  </w:style>
  <w:style w:type="character" w:styleId="affffff2">
    <w:name w:val="footnote reference"/>
    <w:rsid w:val="00B36C27"/>
    <w:rPr>
      <w:vertAlign w:val="superscript"/>
    </w:rPr>
  </w:style>
  <w:style w:type="character" w:styleId="affffff3">
    <w:name w:val="annotation reference"/>
    <w:rsid w:val="00B36C27"/>
    <w:rPr>
      <w:sz w:val="16"/>
      <w:szCs w:val="16"/>
    </w:rPr>
  </w:style>
  <w:style w:type="paragraph" w:customStyle="1" w:styleId="affffff4">
    <w:name w:val="Имя_том"/>
    <w:basedOn w:val="af4"/>
    <w:next w:val="af4"/>
    <w:semiHidden/>
    <w:rsid w:val="00B36C27"/>
    <w:pPr>
      <w:tabs>
        <w:tab w:val="left" w:pos="8789"/>
      </w:tabs>
      <w:spacing w:before="400" w:after="360" w:line="240" w:lineRule="auto"/>
      <w:ind w:left="1560" w:right="1841"/>
      <w:jc w:val="center"/>
    </w:pPr>
    <w:rPr>
      <w:rFonts w:ascii="Times New Roman" w:eastAsia="Times New Roman" w:hAnsi="Times New Roman" w:cs="Times New Roman"/>
      <w:sz w:val="26"/>
      <w:szCs w:val="20"/>
      <w:lang w:eastAsia="ru-RU"/>
    </w:rPr>
  </w:style>
  <w:style w:type="paragraph" w:customStyle="1" w:styleId="affffff5">
    <w:name w:val="Шифр_том"/>
    <w:basedOn w:val="af4"/>
    <w:next w:val="af4"/>
    <w:semiHidden/>
    <w:rsid w:val="00B36C27"/>
    <w:pPr>
      <w:spacing w:before="480" w:after="360" w:line="240" w:lineRule="auto"/>
      <w:ind w:left="567" w:right="510"/>
      <w:jc w:val="center"/>
    </w:pPr>
    <w:rPr>
      <w:rFonts w:ascii="Times New Roman" w:eastAsia="Times New Roman" w:hAnsi="Times New Roman" w:cs="Times New Roman"/>
      <w:bCs/>
      <w:sz w:val="24"/>
      <w:szCs w:val="20"/>
      <w:lang w:eastAsia="ru-RU"/>
    </w:rPr>
  </w:style>
  <w:style w:type="paragraph" w:customStyle="1" w:styleId="affffff6">
    <w:name w:val="Должность(титульник)"/>
    <w:basedOn w:val="af4"/>
    <w:next w:val="af4"/>
    <w:semiHidden/>
    <w:rsid w:val="00B36C27"/>
    <w:pPr>
      <w:spacing w:before="120" w:after="120" w:line="240" w:lineRule="auto"/>
    </w:pPr>
    <w:rPr>
      <w:rFonts w:ascii="Times New Roman" w:eastAsia="Times New Roman" w:hAnsi="Times New Roman" w:cs="Times New Roman"/>
      <w:sz w:val="24"/>
      <w:szCs w:val="20"/>
      <w:lang w:eastAsia="ru-RU"/>
    </w:rPr>
  </w:style>
  <w:style w:type="paragraph" w:customStyle="1" w:styleId="affffff7">
    <w:name w:val="Имя тома"/>
    <w:basedOn w:val="affffff4"/>
    <w:semiHidden/>
    <w:rsid w:val="00B36C27"/>
    <w:pPr>
      <w:spacing w:before="4800"/>
      <w:ind w:left="0" w:right="-20"/>
    </w:pPr>
    <w:rPr>
      <w:b/>
      <w:bCs/>
      <w:caps/>
      <w:smallCaps/>
      <w:sz w:val="28"/>
    </w:rPr>
  </w:style>
  <w:style w:type="paragraph" w:customStyle="1" w:styleId="affffff8">
    <w:name w:val="Название в колонтитуле"/>
    <w:semiHidden/>
    <w:rsid w:val="00B36C27"/>
    <w:pPr>
      <w:spacing w:before="240" w:after="240" w:line="240" w:lineRule="auto"/>
      <w:ind w:left="2693"/>
    </w:pPr>
    <w:rPr>
      <w:rFonts w:ascii="Arial" w:eastAsia="Times New Roman" w:hAnsi="Arial" w:cs="Times New Roman"/>
      <w:b/>
      <w:i/>
      <w:sz w:val="36"/>
      <w:szCs w:val="20"/>
      <w:lang w:eastAsia="ru-RU"/>
    </w:rPr>
  </w:style>
  <w:style w:type="paragraph" w:customStyle="1" w:styleId="1ff">
    <w:name w:val="Колонтитул 1"/>
    <w:semiHidden/>
    <w:rsid w:val="00B36C27"/>
    <w:pPr>
      <w:spacing w:after="0" w:line="280" w:lineRule="exact"/>
      <w:ind w:left="2268"/>
    </w:pPr>
    <w:rPr>
      <w:rFonts w:ascii="Arial" w:eastAsia="Times New Roman" w:hAnsi="Arial" w:cs="Times New Roman"/>
      <w:b/>
      <w:i/>
      <w:sz w:val="24"/>
      <w:szCs w:val="20"/>
      <w:lang w:eastAsia="ru-RU"/>
    </w:rPr>
  </w:style>
  <w:style w:type="paragraph" w:customStyle="1" w:styleId="affffff9">
    <w:name w:val="Шифр тома"/>
    <w:basedOn w:val="affffff5"/>
    <w:semiHidden/>
    <w:rsid w:val="00B36C27"/>
    <w:pPr>
      <w:ind w:left="0" w:right="-20"/>
    </w:pPr>
    <w:rPr>
      <w:bCs w:val="0"/>
    </w:rPr>
  </w:style>
  <w:style w:type="paragraph" w:customStyle="1" w:styleId="affffffa">
    <w:name w:val="НОмер тома"/>
    <w:basedOn w:val="af4"/>
    <w:semiHidden/>
    <w:rsid w:val="00B36C27"/>
    <w:pPr>
      <w:spacing w:after="0" w:line="360" w:lineRule="auto"/>
      <w:ind w:right="-20"/>
      <w:jc w:val="center"/>
    </w:pPr>
    <w:rPr>
      <w:rFonts w:ascii="Times New Roman" w:eastAsia="Times New Roman" w:hAnsi="Times New Roman" w:cs="Times New Roman"/>
      <w:sz w:val="28"/>
      <w:szCs w:val="20"/>
      <w:lang w:eastAsia="ru-RU"/>
    </w:rPr>
  </w:style>
  <w:style w:type="paragraph" w:customStyle="1" w:styleId="affffffb">
    <w:name w:val="П.З."/>
    <w:basedOn w:val="af4"/>
    <w:rsid w:val="00B36C27"/>
    <w:pPr>
      <w:spacing w:after="0" w:line="360" w:lineRule="auto"/>
      <w:ind w:firstLine="851"/>
      <w:jc w:val="both"/>
    </w:pPr>
    <w:rPr>
      <w:rFonts w:ascii="Times New Roman" w:eastAsia="Times New Roman" w:hAnsi="Times New Roman" w:cs="Times New Roman"/>
      <w:sz w:val="28"/>
      <w:szCs w:val="28"/>
      <w:lang w:eastAsia="ru-RU"/>
    </w:rPr>
  </w:style>
  <w:style w:type="paragraph" w:customStyle="1" w:styleId="affffffc">
    <w:name w:val="Колонтитул(бок.)"/>
    <w:basedOn w:val="af4"/>
    <w:link w:val="affffffd"/>
    <w:semiHidden/>
    <w:rsid w:val="00B36C27"/>
    <w:pPr>
      <w:spacing w:after="0" w:line="360" w:lineRule="auto"/>
      <w:jc w:val="center"/>
    </w:pPr>
    <w:rPr>
      <w:rFonts w:ascii="ISOCPEUR" w:eastAsia="Times New Roman" w:hAnsi="ISOCPEUR" w:cs="Times New Roman"/>
      <w:i/>
      <w:spacing w:val="-20"/>
      <w:sz w:val="28"/>
      <w:szCs w:val="28"/>
      <w:lang w:val="x-none" w:eastAsia="x-none"/>
    </w:rPr>
  </w:style>
  <w:style w:type="paragraph" w:styleId="1ff0">
    <w:name w:val="index 1"/>
    <w:basedOn w:val="af4"/>
    <w:next w:val="af4"/>
    <w:autoRedefine/>
    <w:rsid w:val="00B36C27"/>
    <w:pPr>
      <w:spacing w:after="0" w:line="360" w:lineRule="auto"/>
      <w:ind w:left="280" w:hanging="280"/>
    </w:pPr>
    <w:rPr>
      <w:rFonts w:ascii="Times New Roman" w:eastAsia="Times New Roman" w:hAnsi="Times New Roman" w:cs="Times New Roman"/>
      <w:sz w:val="28"/>
      <w:szCs w:val="24"/>
      <w:lang w:eastAsia="ru-RU"/>
    </w:rPr>
  </w:style>
  <w:style w:type="character" w:customStyle="1" w:styleId="affffffd">
    <w:name w:val="Колонтитул(бок.) Знак"/>
    <w:link w:val="affffffc"/>
    <w:semiHidden/>
    <w:rsid w:val="00B36C27"/>
    <w:rPr>
      <w:rFonts w:ascii="ISOCPEUR" w:eastAsia="Times New Roman" w:hAnsi="ISOCPEUR" w:cs="Times New Roman"/>
      <w:i/>
      <w:spacing w:val="-20"/>
      <w:sz w:val="28"/>
      <w:szCs w:val="28"/>
      <w:lang w:val="x-none" w:eastAsia="x-none"/>
    </w:rPr>
  </w:style>
  <w:style w:type="paragraph" w:customStyle="1" w:styleId="affffffe">
    <w:name w:val="Колонтитул(номер)"/>
    <w:basedOn w:val="af4"/>
    <w:rsid w:val="00B36C27"/>
    <w:pPr>
      <w:spacing w:after="0" w:line="360" w:lineRule="auto"/>
      <w:jc w:val="center"/>
    </w:pPr>
    <w:rPr>
      <w:rFonts w:ascii="ISOCPEUR" w:eastAsia="Times New Roman" w:hAnsi="ISOCPEUR" w:cs="Times New Roman"/>
      <w:i/>
      <w:sz w:val="24"/>
      <w:szCs w:val="18"/>
      <w:lang w:eastAsia="ru-RU"/>
    </w:rPr>
  </w:style>
  <w:style w:type="paragraph" w:customStyle="1" w:styleId="-5">
    <w:name w:val="Колонтитул(наз.орган-и)"/>
    <w:basedOn w:val="af4"/>
    <w:semiHidden/>
    <w:rsid w:val="00B36C27"/>
    <w:pPr>
      <w:spacing w:before="120" w:after="0" w:line="360" w:lineRule="auto"/>
      <w:jc w:val="center"/>
    </w:pPr>
    <w:rPr>
      <w:rFonts w:ascii="ISOCPEUR" w:eastAsia="Times New Roman" w:hAnsi="ISOCPEUR" w:cs="Times New Roman"/>
      <w:i/>
      <w:sz w:val="20"/>
      <w:szCs w:val="24"/>
      <w:lang w:eastAsia="ru-RU"/>
    </w:rPr>
  </w:style>
  <w:style w:type="paragraph" w:customStyle="1" w:styleId="afffffff">
    <w:name w:val="Колонтитул(надпись)"/>
    <w:basedOn w:val="af4"/>
    <w:rsid w:val="00B36C27"/>
    <w:pPr>
      <w:spacing w:after="0" w:line="360" w:lineRule="auto"/>
    </w:pPr>
    <w:rPr>
      <w:rFonts w:ascii="ISOCPEUR" w:eastAsia="Times New Roman" w:hAnsi="ISOCPEUR" w:cs="Times New Roman"/>
      <w:i/>
      <w:sz w:val="18"/>
      <w:szCs w:val="20"/>
      <w:lang w:eastAsia="ru-RU"/>
    </w:rPr>
  </w:style>
  <w:style w:type="paragraph" w:customStyle="1" w:styleId="afffffff0">
    <w:name w:val="Колонтитул(номер_низ)"/>
    <w:basedOn w:val="af4"/>
    <w:semiHidden/>
    <w:rsid w:val="00B36C27"/>
    <w:pPr>
      <w:spacing w:before="120" w:after="0" w:line="360" w:lineRule="auto"/>
      <w:jc w:val="center"/>
    </w:pPr>
    <w:rPr>
      <w:rFonts w:ascii="ISOCPEUR" w:eastAsia="Times New Roman" w:hAnsi="ISOCPEUR" w:cs="Times New Roman"/>
      <w:i/>
      <w:sz w:val="24"/>
      <w:szCs w:val="24"/>
      <w:lang w:eastAsia="ru-RU"/>
    </w:rPr>
  </w:style>
  <w:style w:type="paragraph" w:customStyle="1" w:styleId="afffffff1">
    <w:name w:val="Колонтитул(надпись_бок)"/>
    <w:basedOn w:val="afffffff"/>
    <w:semiHidden/>
    <w:rsid w:val="00B36C27"/>
    <w:pPr>
      <w:framePr w:hSpace="181" w:wrap="around" w:vAnchor="text" w:hAnchor="page" w:x="398" w:y="341"/>
      <w:spacing w:before="240" w:after="240"/>
      <w:ind w:left="2693"/>
    </w:pPr>
    <w:rPr>
      <w:b/>
    </w:rPr>
  </w:style>
  <w:style w:type="paragraph" w:customStyle="1" w:styleId="afffffff2">
    <w:name w:val="Колонтитул(объект.номер)"/>
    <w:basedOn w:val="-5"/>
    <w:semiHidden/>
    <w:rsid w:val="00B36C27"/>
    <w:rPr>
      <w:sz w:val="28"/>
    </w:rPr>
  </w:style>
  <w:style w:type="paragraph" w:customStyle="1" w:styleId="afffffff3">
    <w:name w:val="Таблица(номерация)"/>
    <w:basedOn w:val="af4"/>
    <w:rsid w:val="00B36C27"/>
    <w:pPr>
      <w:spacing w:before="60" w:after="0" w:line="360" w:lineRule="auto"/>
      <w:jc w:val="center"/>
    </w:pPr>
    <w:rPr>
      <w:rFonts w:ascii="Times New Roman" w:eastAsia="Times New Roman" w:hAnsi="Times New Roman" w:cs="Times New Roman"/>
      <w:sz w:val="28"/>
      <w:szCs w:val="20"/>
      <w:lang w:eastAsia="ru-RU"/>
    </w:rPr>
  </w:style>
  <w:style w:type="paragraph" w:customStyle="1" w:styleId="afffffff4">
    <w:name w:val="Таблица(шапка)"/>
    <w:basedOn w:val="af4"/>
    <w:semiHidden/>
    <w:rsid w:val="00B36C27"/>
    <w:pPr>
      <w:spacing w:after="0" w:line="360" w:lineRule="auto"/>
      <w:jc w:val="center"/>
    </w:pPr>
    <w:rPr>
      <w:rFonts w:ascii="Times New Roman" w:eastAsia="Times New Roman" w:hAnsi="Times New Roman" w:cs="Times New Roman"/>
      <w:sz w:val="16"/>
      <w:szCs w:val="20"/>
      <w:lang w:eastAsia="ru-RU"/>
    </w:rPr>
  </w:style>
  <w:style w:type="paragraph" w:customStyle="1" w:styleId="122">
    <w:name w:val="Таблица 12"/>
    <w:basedOn w:val="affffffb"/>
    <w:rsid w:val="00B36C27"/>
    <w:pPr>
      <w:spacing w:line="240" w:lineRule="auto"/>
      <w:ind w:firstLine="0"/>
      <w:jc w:val="left"/>
    </w:pPr>
    <w:rPr>
      <w:sz w:val="24"/>
    </w:rPr>
  </w:style>
  <w:style w:type="numbering" w:styleId="111111">
    <w:name w:val="Outline List 2"/>
    <w:basedOn w:val="af8"/>
    <w:uiPriority w:val="99"/>
    <w:semiHidden/>
    <w:rsid w:val="00B36C27"/>
    <w:pPr>
      <w:numPr>
        <w:numId w:val="16"/>
      </w:numPr>
    </w:pPr>
  </w:style>
  <w:style w:type="numbering" w:styleId="1ai">
    <w:name w:val="Outline List 1"/>
    <w:basedOn w:val="af8"/>
    <w:semiHidden/>
    <w:rsid w:val="00B36C27"/>
    <w:pPr>
      <w:numPr>
        <w:numId w:val="17"/>
      </w:numPr>
    </w:pPr>
  </w:style>
  <w:style w:type="paragraph" w:styleId="HTML">
    <w:name w:val="HTML Address"/>
    <w:basedOn w:val="af4"/>
    <w:link w:val="HTML0"/>
    <w:semiHidden/>
    <w:rsid w:val="00B36C27"/>
    <w:pPr>
      <w:spacing w:after="0" w:line="360" w:lineRule="auto"/>
    </w:pPr>
    <w:rPr>
      <w:rFonts w:ascii="Times New Roman" w:eastAsia="Times New Roman" w:hAnsi="Times New Roman" w:cs="Times New Roman"/>
      <w:i/>
      <w:iCs/>
      <w:sz w:val="28"/>
      <w:szCs w:val="24"/>
      <w:lang w:val="x-none" w:eastAsia="x-none"/>
    </w:rPr>
  </w:style>
  <w:style w:type="character" w:customStyle="1" w:styleId="HTML0">
    <w:name w:val="Адрес HTML Знак"/>
    <w:basedOn w:val="af6"/>
    <w:link w:val="HTML"/>
    <w:semiHidden/>
    <w:rsid w:val="00B36C27"/>
    <w:rPr>
      <w:rFonts w:ascii="Times New Roman" w:eastAsia="Times New Roman" w:hAnsi="Times New Roman" w:cs="Times New Roman"/>
      <w:i/>
      <w:iCs/>
      <w:sz w:val="28"/>
      <w:szCs w:val="24"/>
      <w:lang w:val="x-none" w:eastAsia="x-none"/>
    </w:rPr>
  </w:style>
  <w:style w:type="paragraph" w:styleId="afffffff5">
    <w:name w:val="envelope address"/>
    <w:basedOn w:val="af4"/>
    <w:semiHidden/>
    <w:rsid w:val="00B36C27"/>
    <w:pPr>
      <w:framePr w:w="7920" w:h="1980" w:hRule="exact" w:hSpace="180" w:wrap="auto" w:hAnchor="page" w:xAlign="center" w:yAlign="bottom"/>
      <w:spacing w:after="0" w:line="360" w:lineRule="auto"/>
      <w:ind w:left="2880"/>
    </w:pPr>
    <w:rPr>
      <w:rFonts w:ascii="Arial" w:eastAsia="Times New Roman" w:hAnsi="Arial" w:cs="Arial"/>
      <w:sz w:val="24"/>
      <w:szCs w:val="24"/>
      <w:lang w:eastAsia="ru-RU"/>
    </w:rPr>
  </w:style>
  <w:style w:type="character" w:styleId="HTML1">
    <w:name w:val="HTML Acronym"/>
    <w:semiHidden/>
    <w:rsid w:val="00B36C27"/>
  </w:style>
  <w:style w:type="table" w:styleId="-10">
    <w:name w:val="Table Web 1"/>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semiHidden/>
    <w:rsid w:val="00B36C27"/>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6">
    <w:name w:val="Date"/>
    <w:basedOn w:val="af4"/>
    <w:next w:val="af4"/>
    <w:link w:val="afffffff7"/>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7">
    <w:name w:val="Дата Знак"/>
    <w:basedOn w:val="af6"/>
    <w:link w:val="afffffff6"/>
    <w:semiHidden/>
    <w:rsid w:val="00B36C27"/>
    <w:rPr>
      <w:rFonts w:ascii="Times New Roman" w:eastAsia="Times New Roman" w:hAnsi="Times New Roman" w:cs="Times New Roman"/>
      <w:sz w:val="28"/>
      <w:szCs w:val="24"/>
      <w:lang w:val="x-none" w:eastAsia="x-none"/>
    </w:rPr>
  </w:style>
  <w:style w:type="paragraph" w:styleId="afffffff8">
    <w:name w:val="Note Heading"/>
    <w:basedOn w:val="af4"/>
    <w:next w:val="af4"/>
    <w:link w:val="afffffff9"/>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9">
    <w:name w:val="Заголовок записки Знак"/>
    <w:basedOn w:val="af6"/>
    <w:link w:val="afffffff8"/>
    <w:semiHidden/>
    <w:rsid w:val="00B36C27"/>
    <w:rPr>
      <w:rFonts w:ascii="Times New Roman" w:eastAsia="Times New Roman" w:hAnsi="Times New Roman" w:cs="Times New Roman"/>
      <w:sz w:val="28"/>
      <w:szCs w:val="24"/>
      <w:lang w:val="x-none" w:eastAsia="x-none"/>
    </w:rPr>
  </w:style>
  <w:style w:type="table" w:styleId="afffffffa">
    <w:name w:val="Table Elegant"/>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B36C27"/>
    <w:rPr>
      <w:rFonts w:ascii="Courier New" w:hAnsi="Courier New" w:cs="Courier New"/>
      <w:sz w:val="20"/>
      <w:szCs w:val="20"/>
    </w:rPr>
  </w:style>
  <w:style w:type="table" w:styleId="1ff2">
    <w:name w:val="Table Classic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f7"/>
    <w:semiHidden/>
    <w:rsid w:val="00B36C27"/>
    <w:pPr>
      <w:spacing w:after="0" w:line="36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B36C27"/>
    <w:rPr>
      <w:rFonts w:ascii="Courier New" w:hAnsi="Courier New" w:cs="Courier New"/>
      <w:sz w:val="20"/>
      <w:szCs w:val="20"/>
    </w:rPr>
  </w:style>
  <w:style w:type="paragraph" w:styleId="2f2">
    <w:name w:val="Body Text First Indent 2"/>
    <w:basedOn w:val="aff7"/>
    <w:link w:val="2f3"/>
    <w:semiHidden/>
    <w:rsid w:val="00B36C27"/>
    <w:pPr>
      <w:spacing w:line="360" w:lineRule="auto"/>
      <w:ind w:firstLine="210"/>
    </w:pPr>
    <w:rPr>
      <w:sz w:val="28"/>
      <w:lang w:eastAsia="ar-SA"/>
    </w:rPr>
  </w:style>
  <w:style w:type="character" w:customStyle="1" w:styleId="2f3">
    <w:name w:val="Красная строка 2 Знак"/>
    <w:basedOn w:val="aff8"/>
    <w:link w:val="2f2"/>
    <w:semiHidden/>
    <w:rsid w:val="00B36C27"/>
    <w:rPr>
      <w:rFonts w:ascii="Times New Roman" w:eastAsia="Times New Roman" w:hAnsi="Times New Roman" w:cs="Times New Roman"/>
      <w:sz w:val="28"/>
      <w:szCs w:val="24"/>
      <w:lang w:val="x-none" w:eastAsia="ar-SA"/>
    </w:rPr>
  </w:style>
  <w:style w:type="paragraph" w:styleId="20">
    <w:name w:val="List Bullet 2"/>
    <w:basedOn w:val="af4"/>
    <w:rsid w:val="00B36C27"/>
    <w:pPr>
      <w:numPr>
        <w:numId w:val="8"/>
      </w:numPr>
      <w:spacing w:after="0" w:line="360" w:lineRule="auto"/>
    </w:pPr>
    <w:rPr>
      <w:rFonts w:ascii="Times New Roman" w:eastAsia="Times New Roman" w:hAnsi="Times New Roman" w:cs="Times New Roman"/>
      <w:sz w:val="28"/>
      <w:szCs w:val="24"/>
      <w:lang w:eastAsia="ru-RU"/>
    </w:rPr>
  </w:style>
  <w:style w:type="paragraph" w:styleId="30">
    <w:name w:val="List Bullet 3"/>
    <w:basedOn w:val="af4"/>
    <w:rsid w:val="00B36C27"/>
    <w:pPr>
      <w:numPr>
        <w:numId w:val="9"/>
      </w:numPr>
      <w:spacing w:after="0" w:line="360" w:lineRule="auto"/>
    </w:pPr>
    <w:rPr>
      <w:rFonts w:ascii="Times New Roman" w:eastAsia="Times New Roman" w:hAnsi="Times New Roman" w:cs="Times New Roman"/>
      <w:sz w:val="28"/>
      <w:szCs w:val="24"/>
      <w:lang w:eastAsia="ru-RU"/>
    </w:rPr>
  </w:style>
  <w:style w:type="paragraph" w:styleId="40">
    <w:name w:val="List Bullet 4"/>
    <w:basedOn w:val="af4"/>
    <w:link w:val="4a"/>
    <w:rsid w:val="00B36C27"/>
    <w:pPr>
      <w:numPr>
        <w:numId w:val="10"/>
      </w:numPr>
      <w:spacing w:after="0" w:line="360" w:lineRule="auto"/>
    </w:pPr>
    <w:rPr>
      <w:rFonts w:ascii="Times New Roman" w:eastAsia="Times New Roman" w:hAnsi="Times New Roman" w:cs="Times New Roman"/>
      <w:sz w:val="28"/>
      <w:szCs w:val="24"/>
      <w:lang w:eastAsia="ru-RU"/>
    </w:rPr>
  </w:style>
  <w:style w:type="paragraph" w:styleId="50">
    <w:name w:val="List Bullet 5"/>
    <w:basedOn w:val="af4"/>
    <w:semiHidden/>
    <w:rsid w:val="00B36C27"/>
    <w:pPr>
      <w:numPr>
        <w:numId w:val="11"/>
      </w:numPr>
      <w:spacing w:after="0" w:line="360" w:lineRule="auto"/>
    </w:pPr>
    <w:rPr>
      <w:rFonts w:ascii="Times New Roman" w:eastAsia="Times New Roman" w:hAnsi="Times New Roman" w:cs="Times New Roman"/>
      <w:sz w:val="28"/>
      <w:szCs w:val="24"/>
      <w:lang w:eastAsia="ru-RU"/>
    </w:rPr>
  </w:style>
  <w:style w:type="character" w:styleId="afffffffb">
    <w:name w:val="line number"/>
    <w:semiHidden/>
    <w:rsid w:val="00B36C27"/>
  </w:style>
  <w:style w:type="paragraph" w:styleId="2">
    <w:name w:val="List Number 2"/>
    <w:basedOn w:val="af4"/>
    <w:rsid w:val="00B36C27"/>
    <w:pPr>
      <w:numPr>
        <w:numId w:val="12"/>
      </w:numPr>
      <w:spacing w:after="0" w:line="360" w:lineRule="auto"/>
    </w:pPr>
    <w:rPr>
      <w:rFonts w:ascii="Times New Roman" w:eastAsia="Times New Roman" w:hAnsi="Times New Roman" w:cs="Times New Roman"/>
      <w:sz w:val="28"/>
      <w:szCs w:val="24"/>
      <w:lang w:eastAsia="ru-RU"/>
    </w:rPr>
  </w:style>
  <w:style w:type="paragraph" w:styleId="3">
    <w:name w:val="List Number 3"/>
    <w:basedOn w:val="af4"/>
    <w:semiHidden/>
    <w:rsid w:val="00B36C27"/>
    <w:pPr>
      <w:numPr>
        <w:numId w:val="13"/>
      </w:numPr>
      <w:spacing w:after="0" w:line="360" w:lineRule="auto"/>
    </w:pPr>
    <w:rPr>
      <w:rFonts w:ascii="Times New Roman" w:eastAsia="Times New Roman" w:hAnsi="Times New Roman" w:cs="Times New Roman"/>
      <w:sz w:val="28"/>
      <w:szCs w:val="24"/>
      <w:lang w:eastAsia="ru-RU"/>
    </w:rPr>
  </w:style>
  <w:style w:type="paragraph" w:styleId="4">
    <w:name w:val="List Number 4"/>
    <w:basedOn w:val="af4"/>
    <w:semiHidden/>
    <w:rsid w:val="00B36C27"/>
    <w:pPr>
      <w:numPr>
        <w:numId w:val="14"/>
      </w:numPr>
      <w:spacing w:after="0" w:line="360" w:lineRule="auto"/>
    </w:pPr>
    <w:rPr>
      <w:rFonts w:ascii="Times New Roman" w:eastAsia="Times New Roman" w:hAnsi="Times New Roman" w:cs="Times New Roman"/>
      <w:sz w:val="28"/>
      <w:szCs w:val="24"/>
      <w:lang w:eastAsia="ru-RU"/>
    </w:rPr>
  </w:style>
  <w:style w:type="paragraph" w:styleId="5">
    <w:name w:val="List Number 5"/>
    <w:basedOn w:val="af4"/>
    <w:semiHidden/>
    <w:rsid w:val="00B36C27"/>
    <w:pPr>
      <w:numPr>
        <w:numId w:val="15"/>
      </w:numPr>
      <w:spacing w:after="0" w:line="360" w:lineRule="auto"/>
    </w:pPr>
    <w:rPr>
      <w:rFonts w:ascii="Times New Roman" w:eastAsia="Times New Roman" w:hAnsi="Times New Roman" w:cs="Times New Roman"/>
      <w:sz w:val="28"/>
      <w:szCs w:val="24"/>
      <w:lang w:eastAsia="ru-RU"/>
    </w:rPr>
  </w:style>
  <w:style w:type="character" w:styleId="HTML4">
    <w:name w:val="HTML Sample"/>
    <w:semiHidden/>
    <w:rsid w:val="00B36C27"/>
    <w:rPr>
      <w:rFonts w:ascii="Courier New" w:hAnsi="Courier New" w:cs="Courier New"/>
    </w:rPr>
  </w:style>
  <w:style w:type="paragraph" w:styleId="2f4">
    <w:name w:val="envelope return"/>
    <w:basedOn w:val="af4"/>
    <w:semiHidden/>
    <w:rsid w:val="00B36C27"/>
    <w:pPr>
      <w:spacing w:after="0" w:line="360" w:lineRule="auto"/>
    </w:pPr>
    <w:rPr>
      <w:rFonts w:ascii="Arial" w:eastAsia="Times New Roman" w:hAnsi="Arial" w:cs="Arial"/>
      <w:sz w:val="20"/>
      <w:szCs w:val="20"/>
      <w:lang w:eastAsia="ru-RU"/>
    </w:rPr>
  </w:style>
  <w:style w:type="table" w:styleId="1ff3">
    <w:name w:val="Table 3D effects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c">
    <w:name w:val="Normal Indent"/>
    <w:basedOn w:val="af4"/>
    <w:semiHidden/>
    <w:rsid w:val="00B36C27"/>
    <w:pPr>
      <w:spacing w:after="0" w:line="360" w:lineRule="auto"/>
      <w:ind w:left="708"/>
    </w:pPr>
    <w:rPr>
      <w:rFonts w:ascii="Times New Roman" w:eastAsia="Times New Roman" w:hAnsi="Times New Roman" w:cs="Times New Roman"/>
      <w:sz w:val="28"/>
      <w:szCs w:val="24"/>
      <w:lang w:eastAsia="ru-RU"/>
    </w:rPr>
  </w:style>
  <w:style w:type="character" w:styleId="HTML5">
    <w:name w:val="HTML Definition"/>
    <w:semiHidden/>
    <w:rsid w:val="00B36C27"/>
    <w:rPr>
      <w:i/>
      <w:iCs/>
    </w:rPr>
  </w:style>
  <w:style w:type="character" w:styleId="HTML6">
    <w:name w:val="HTML Variable"/>
    <w:semiHidden/>
    <w:rsid w:val="00B36C27"/>
    <w:rPr>
      <w:i/>
      <w:iCs/>
    </w:rPr>
  </w:style>
  <w:style w:type="character" w:styleId="HTML7">
    <w:name w:val="HTML Typewriter"/>
    <w:semiHidden/>
    <w:rsid w:val="00B36C27"/>
    <w:rPr>
      <w:rFonts w:ascii="Courier New" w:hAnsi="Courier New" w:cs="Courier New"/>
      <w:sz w:val="20"/>
      <w:szCs w:val="20"/>
    </w:rPr>
  </w:style>
  <w:style w:type="paragraph" w:styleId="afffffffd">
    <w:name w:val="Signature"/>
    <w:basedOn w:val="af4"/>
    <w:link w:val="afffffffe"/>
    <w:rsid w:val="00B36C27"/>
    <w:pPr>
      <w:spacing w:after="0" w:line="360" w:lineRule="auto"/>
      <w:ind w:left="4252"/>
    </w:pPr>
    <w:rPr>
      <w:rFonts w:ascii="Times New Roman" w:eastAsia="Times New Roman" w:hAnsi="Times New Roman" w:cs="Times New Roman"/>
      <w:sz w:val="28"/>
      <w:szCs w:val="24"/>
      <w:lang w:val="x-none" w:eastAsia="x-none"/>
    </w:rPr>
  </w:style>
  <w:style w:type="character" w:customStyle="1" w:styleId="afffffffe">
    <w:name w:val="Подпись Знак"/>
    <w:basedOn w:val="af6"/>
    <w:link w:val="afffffffd"/>
    <w:rsid w:val="00B36C27"/>
    <w:rPr>
      <w:rFonts w:ascii="Times New Roman" w:eastAsia="Times New Roman" w:hAnsi="Times New Roman" w:cs="Times New Roman"/>
      <w:sz w:val="28"/>
      <w:szCs w:val="24"/>
      <w:lang w:val="x-none" w:eastAsia="x-none"/>
    </w:rPr>
  </w:style>
  <w:style w:type="paragraph" w:styleId="affffffff">
    <w:name w:val="Salutation"/>
    <w:basedOn w:val="af4"/>
    <w:next w:val="af4"/>
    <w:link w:val="affffffff0"/>
    <w:semiHidden/>
    <w:rsid w:val="00B36C27"/>
    <w:pPr>
      <w:spacing w:after="0" w:line="360" w:lineRule="auto"/>
    </w:pPr>
    <w:rPr>
      <w:rFonts w:ascii="Times New Roman" w:eastAsia="Times New Roman" w:hAnsi="Times New Roman" w:cs="Times New Roman"/>
      <w:sz w:val="28"/>
      <w:szCs w:val="24"/>
      <w:lang w:val="x-none" w:eastAsia="x-none"/>
    </w:rPr>
  </w:style>
  <w:style w:type="character" w:customStyle="1" w:styleId="affffffff0">
    <w:name w:val="Приветствие Знак"/>
    <w:basedOn w:val="af6"/>
    <w:link w:val="affffffff"/>
    <w:semiHidden/>
    <w:rsid w:val="00B36C27"/>
    <w:rPr>
      <w:rFonts w:ascii="Times New Roman" w:eastAsia="Times New Roman" w:hAnsi="Times New Roman" w:cs="Times New Roman"/>
      <w:sz w:val="28"/>
      <w:szCs w:val="24"/>
      <w:lang w:val="x-none" w:eastAsia="x-none"/>
    </w:rPr>
  </w:style>
  <w:style w:type="paragraph" w:styleId="affffffff1">
    <w:name w:val="List Continue"/>
    <w:basedOn w:val="af4"/>
    <w:semiHidden/>
    <w:rsid w:val="00B36C27"/>
    <w:pPr>
      <w:spacing w:after="120" w:line="360" w:lineRule="auto"/>
      <w:ind w:left="283"/>
    </w:pPr>
    <w:rPr>
      <w:rFonts w:ascii="Times New Roman" w:eastAsia="Times New Roman" w:hAnsi="Times New Roman" w:cs="Times New Roman"/>
      <w:sz w:val="28"/>
      <w:szCs w:val="24"/>
      <w:lang w:eastAsia="ru-RU"/>
    </w:rPr>
  </w:style>
  <w:style w:type="paragraph" w:styleId="2f6">
    <w:name w:val="List Continue 2"/>
    <w:basedOn w:val="af4"/>
    <w:rsid w:val="00B36C27"/>
    <w:pPr>
      <w:spacing w:after="120" w:line="360" w:lineRule="auto"/>
      <w:ind w:left="566"/>
    </w:pPr>
    <w:rPr>
      <w:rFonts w:ascii="Times New Roman" w:eastAsia="Times New Roman" w:hAnsi="Times New Roman" w:cs="Times New Roman"/>
      <w:sz w:val="28"/>
      <w:szCs w:val="24"/>
      <w:lang w:eastAsia="ru-RU"/>
    </w:rPr>
  </w:style>
  <w:style w:type="paragraph" w:styleId="3f">
    <w:name w:val="List Continue 3"/>
    <w:basedOn w:val="af4"/>
    <w:semiHidden/>
    <w:rsid w:val="00B36C27"/>
    <w:pPr>
      <w:spacing w:after="120" w:line="360" w:lineRule="auto"/>
      <w:ind w:left="849"/>
    </w:pPr>
    <w:rPr>
      <w:rFonts w:ascii="Times New Roman" w:eastAsia="Times New Roman" w:hAnsi="Times New Roman" w:cs="Times New Roman"/>
      <w:sz w:val="28"/>
      <w:szCs w:val="24"/>
      <w:lang w:eastAsia="ru-RU"/>
    </w:rPr>
  </w:style>
  <w:style w:type="paragraph" w:styleId="4b">
    <w:name w:val="List Continue 4"/>
    <w:basedOn w:val="af4"/>
    <w:semiHidden/>
    <w:rsid w:val="00B36C27"/>
    <w:pPr>
      <w:spacing w:after="120" w:line="360" w:lineRule="auto"/>
      <w:ind w:left="1132"/>
    </w:pPr>
    <w:rPr>
      <w:rFonts w:ascii="Times New Roman" w:eastAsia="Times New Roman" w:hAnsi="Times New Roman" w:cs="Times New Roman"/>
      <w:sz w:val="28"/>
      <w:szCs w:val="24"/>
      <w:lang w:eastAsia="ru-RU"/>
    </w:rPr>
  </w:style>
  <w:style w:type="paragraph" w:styleId="55">
    <w:name w:val="List Continue 5"/>
    <w:basedOn w:val="af4"/>
    <w:semiHidden/>
    <w:rsid w:val="00B36C27"/>
    <w:pPr>
      <w:spacing w:after="120" w:line="360" w:lineRule="auto"/>
      <w:ind w:left="1415"/>
    </w:pPr>
    <w:rPr>
      <w:rFonts w:ascii="Times New Roman" w:eastAsia="Times New Roman" w:hAnsi="Times New Roman" w:cs="Times New Roman"/>
      <w:sz w:val="28"/>
      <w:szCs w:val="24"/>
      <w:lang w:eastAsia="ru-RU"/>
    </w:rPr>
  </w:style>
  <w:style w:type="table" w:styleId="1ff4">
    <w:name w:val="Table Simple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2">
    <w:name w:val="Closing"/>
    <w:basedOn w:val="af4"/>
    <w:link w:val="affffffff3"/>
    <w:semiHidden/>
    <w:rsid w:val="00B36C27"/>
    <w:pPr>
      <w:spacing w:after="0" w:line="360" w:lineRule="auto"/>
      <w:ind w:left="4252"/>
    </w:pPr>
    <w:rPr>
      <w:rFonts w:ascii="Times New Roman" w:eastAsia="Times New Roman" w:hAnsi="Times New Roman" w:cs="Times New Roman"/>
      <w:sz w:val="28"/>
      <w:szCs w:val="24"/>
      <w:lang w:val="x-none" w:eastAsia="x-none"/>
    </w:rPr>
  </w:style>
  <w:style w:type="character" w:customStyle="1" w:styleId="affffffff3">
    <w:name w:val="Прощание Знак"/>
    <w:basedOn w:val="af6"/>
    <w:link w:val="affffffff2"/>
    <w:semiHidden/>
    <w:rsid w:val="00B36C27"/>
    <w:rPr>
      <w:rFonts w:ascii="Times New Roman" w:eastAsia="Times New Roman" w:hAnsi="Times New Roman" w:cs="Times New Roman"/>
      <w:sz w:val="28"/>
      <w:szCs w:val="24"/>
      <w:lang w:val="x-none" w:eastAsia="x-none"/>
    </w:rPr>
  </w:style>
  <w:style w:type="table" w:styleId="1ff5">
    <w:name w:val="Table Grid 1"/>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7"/>
    <w:semiHidden/>
    <w:rsid w:val="00B36C27"/>
    <w:pPr>
      <w:spacing w:after="0" w:line="36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4">
    <w:name w:val="Table Contemporary"/>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5">
    <w:name w:val="List"/>
    <w:basedOn w:val="af4"/>
    <w:rsid w:val="00B36C27"/>
    <w:pPr>
      <w:spacing w:after="0" w:line="360" w:lineRule="auto"/>
      <w:ind w:left="283" w:hanging="283"/>
    </w:pPr>
    <w:rPr>
      <w:rFonts w:ascii="Times New Roman" w:eastAsia="Times New Roman" w:hAnsi="Times New Roman" w:cs="Times New Roman"/>
      <w:sz w:val="28"/>
      <w:szCs w:val="24"/>
      <w:lang w:eastAsia="ru-RU"/>
    </w:rPr>
  </w:style>
  <w:style w:type="paragraph" w:styleId="2f9">
    <w:name w:val="List 2"/>
    <w:basedOn w:val="af4"/>
    <w:rsid w:val="00B36C27"/>
    <w:pPr>
      <w:spacing w:after="0" w:line="360" w:lineRule="auto"/>
      <w:ind w:left="566" w:hanging="283"/>
    </w:pPr>
    <w:rPr>
      <w:rFonts w:ascii="Times New Roman" w:eastAsia="Times New Roman" w:hAnsi="Times New Roman" w:cs="Times New Roman"/>
      <w:sz w:val="28"/>
      <w:szCs w:val="24"/>
      <w:lang w:eastAsia="ru-RU"/>
    </w:rPr>
  </w:style>
  <w:style w:type="paragraph" w:styleId="3f2">
    <w:name w:val="List 3"/>
    <w:basedOn w:val="af4"/>
    <w:semiHidden/>
    <w:rsid w:val="00B36C27"/>
    <w:pPr>
      <w:spacing w:after="0" w:line="360" w:lineRule="auto"/>
      <w:ind w:left="849" w:hanging="283"/>
    </w:pPr>
    <w:rPr>
      <w:rFonts w:ascii="Times New Roman" w:eastAsia="Times New Roman" w:hAnsi="Times New Roman" w:cs="Times New Roman"/>
      <w:sz w:val="28"/>
      <w:szCs w:val="24"/>
      <w:lang w:eastAsia="ru-RU"/>
    </w:rPr>
  </w:style>
  <w:style w:type="paragraph" w:styleId="4d">
    <w:name w:val="List 4"/>
    <w:basedOn w:val="af4"/>
    <w:semiHidden/>
    <w:rsid w:val="00B36C27"/>
    <w:pPr>
      <w:spacing w:after="0" w:line="360" w:lineRule="auto"/>
      <w:ind w:left="1132" w:hanging="283"/>
    </w:pPr>
    <w:rPr>
      <w:rFonts w:ascii="Times New Roman" w:eastAsia="Times New Roman" w:hAnsi="Times New Roman" w:cs="Times New Roman"/>
      <w:sz w:val="28"/>
      <w:szCs w:val="24"/>
      <w:lang w:eastAsia="ru-RU"/>
    </w:rPr>
  </w:style>
  <w:style w:type="table" w:styleId="affffffff6">
    <w:name w:val="Table Professional"/>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f4"/>
    <w:link w:val="HTML9"/>
    <w:rsid w:val="00B36C27"/>
    <w:pPr>
      <w:spacing w:after="0" w:line="360" w:lineRule="auto"/>
    </w:pPr>
    <w:rPr>
      <w:rFonts w:ascii="Courier New" w:eastAsia="Times New Roman" w:hAnsi="Courier New" w:cs="Times New Roman"/>
      <w:sz w:val="20"/>
      <w:szCs w:val="20"/>
      <w:lang w:val="x-none" w:eastAsia="x-none"/>
    </w:rPr>
  </w:style>
  <w:style w:type="character" w:customStyle="1" w:styleId="HTML9">
    <w:name w:val="Стандартный HTML Знак"/>
    <w:basedOn w:val="af6"/>
    <w:link w:val="HTML8"/>
    <w:rsid w:val="00B36C27"/>
    <w:rPr>
      <w:rFonts w:ascii="Courier New" w:eastAsia="Times New Roman" w:hAnsi="Courier New" w:cs="Times New Roman"/>
      <w:sz w:val="20"/>
      <w:szCs w:val="20"/>
      <w:lang w:val="x-none" w:eastAsia="x-none"/>
    </w:rPr>
  </w:style>
  <w:style w:type="numbering" w:styleId="af3">
    <w:name w:val="Outline List 3"/>
    <w:basedOn w:val="af8"/>
    <w:semiHidden/>
    <w:rsid w:val="00B36C27"/>
    <w:pPr>
      <w:numPr>
        <w:numId w:val="18"/>
      </w:numPr>
    </w:pPr>
  </w:style>
  <w:style w:type="table" w:styleId="1ff6">
    <w:name w:val="Table Columns 1"/>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f7"/>
    <w:semiHidden/>
    <w:rsid w:val="00B36C27"/>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7"/>
    <w:semiHidden/>
    <w:rsid w:val="00B36C27"/>
    <w:pPr>
      <w:spacing w:after="0" w:line="36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7"/>
    <w:semiHidden/>
    <w:rsid w:val="00B36C27"/>
    <w:pPr>
      <w:spacing w:after="0" w:line="36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7"/>
    <w:semiHidden/>
    <w:rsid w:val="00B36C27"/>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f7"/>
    <w:semiHidden/>
    <w:rsid w:val="00B36C27"/>
    <w:pPr>
      <w:spacing w:after="0" w:line="36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f7"/>
    <w:semiHidden/>
    <w:rsid w:val="00B36C27"/>
    <w:pPr>
      <w:spacing w:after="0" w:line="36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B36C27"/>
    <w:rPr>
      <w:i/>
      <w:iCs/>
    </w:rPr>
  </w:style>
  <w:style w:type="paragraph" w:customStyle="1" w:styleId="affffffff8">
    <w:name w:val="Чертежный"/>
    <w:semiHidden/>
    <w:rsid w:val="00B36C27"/>
    <w:pPr>
      <w:spacing w:after="0" w:line="240" w:lineRule="auto"/>
      <w:jc w:val="both"/>
    </w:pPr>
    <w:rPr>
      <w:rFonts w:ascii="ISOCPEUR" w:eastAsia="Times New Roman" w:hAnsi="ISOCPEUR" w:cs="Times New Roman"/>
      <w:i/>
      <w:sz w:val="28"/>
      <w:szCs w:val="20"/>
      <w:lang w:val="uk-UA" w:eastAsia="ru-RU"/>
    </w:rPr>
  </w:style>
  <w:style w:type="paragraph" w:customStyle="1" w:styleId="141">
    <w:name w:val="Таблица 14"/>
    <w:basedOn w:val="affffffb"/>
    <w:rsid w:val="00B36C27"/>
    <w:pPr>
      <w:spacing w:line="240" w:lineRule="auto"/>
      <w:ind w:firstLine="0"/>
    </w:pPr>
  </w:style>
  <w:style w:type="paragraph" w:customStyle="1" w:styleId="100">
    <w:name w:val="Таблица 10"/>
    <w:basedOn w:val="affffffb"/>
    <w:rsid w:val="00B36C27"/>
    <w:pPr>
      <w:spacing w:line="240" w:lineRule="auto"/>
      <w:ind w:firstLine="0"/>
    </w:pPr>
    <w:rPr>
      <w:sz w:val="20"/>
      <w:szCs w:val="20"/>
    </w:rPr>
  </w:style>
  <w:style w:type="paragraph" w:customStyle="1" w:styleId="a4">
    <w:name w:val="список"/>
    <w:basedOn w:val="affffffb"/>
    <w:rsid w:val="00B36C27"/>
    <w:pPr>
      <w:numPr>
        <w:numId w:val="19"/>
      </w:numPr>
    </w:pPr>
  </w:style>
  <w:style w:type="paragraph" w:customStyle="1" w:styleId="a8">
    <w:name w:val="список нумерован."/>
    <w:basedOn w:val="affffffb"/>
    <w:rsid w:val="00B36C27"/>
    <w:pPr>
      <w:numPr>
        <w:numId w:val="20"/>
      </w:numPr>
    </w:pPr>
  </w:style>
  <w:style w:type="paragraph" w:customStyle="1" w:styleId="12">
    <w:name w:val="Таб_ном_1"/>
    <w:basedOn w:val="21"/>
    <w:rsid w:val="00B36C27"/>
    <w:pPr>
      <w:keepNext w:val="0"/>
      <w:numPr>
        <w:numId w:val="7"/>
      </w:numPr>
      <w:spacing w:before="0" w:after="0" w:line="240" w:lineRule="auto"/>
      <w:jc w:val="left"/>
    </w:pPr>
    <w:rPr>
      <w:bCs w:val="0"/>
      <w:iCs w:val="0"/>
      <w:sz w:val="22"/>
      <w:szCs w:val="24"/>
      <w:lang w:eastAsia="x-none"/>
    </w:rPr>
  </w:style>
  <w:style w:type="paragraph" w:customStyle="1" w:styleId="110">
    <w:name w:val="Таб_ном_1.1"/>
    <w:basedOn w:val="32"/>
    <w:rsid w:val="00B36C27"/>
    <w:pPr>
      <w:keepNext w:val="0"/>
      <w:numPr>
        <w:numId w:val="7"/>
      </w:numPr>
      <w:spacing w:before="0" w:after="0" w:line="240" w:lineRule="auto"/>
      <w:jc w:val="left"/>
    </w:pPr>
    <w:rPr>
      <w:b w:val="0"/>
      <w:bCs w:val="0"/>
      <w:i w:val="0"/>
      <w:sz w:val="22"/>
      <w:szCs w:val="24"/>
      <w:u w:val="none"/>
      <w:lang w:eastAsia="x-none"/>
    </w:rPr>
  </w:style>
  <w:style w:type="paragraph" w:customStyle="1" w:styleId="111">
    <w:name w:val="Таб_ном_1.1.1"/>
    <w:basedOn w:val="43"/>
    <w:rsid w:val="00B36C27"/>
    <w:pPr>
      <w:numPr>
        <w:ilvl w:val="3"/>
        <w:numId w:val="7"/>
      </w:numPr>
      <w:spacing w:line="240" w:lineRule="auto"/>
      <w:jc w:val="left"/>
    </w:pPr>
    <w:rPr>
      <w:rFonts w:eastAsia="Times New Roman"/>
      <w:sz w:val="22"/>
      <w:szCs w:val="18"/>
      <w:lang w:eastAsia="ru-RU"/>
    </w:rPr>
  </w:style>
  <w:style w:type="paragraph" w:customStyle="1" w:styleId="311">
    <w:name w:val="Основной текст 31"/>
    <w:basedOn w:val="af4"/>
    <w:link w:val="313"/>
    <w:rsid w:val="00B36C27"/>
    <w:pPr>
      <w:suppressAutoHyphens/>
      <w:spacing w:after="0" w:line="360" w:lineRule="auto"/>
      <w:jc w:val="both"/>
    </w:pPr>
    <w:rPr>
      <w:rFonts w:ascii="Times New Roman" w:eastAsia="Times New Roman" w:hAnsi="Times New Roman" w:cs="Times New Roman"/>
      <w:sz w:val="24"/>
      <w:szCs w:val="20"/>
      <w:lang w:val="x-none" w:eastAsia="ar-SA"/>
    </w:rPr>
  </w:style>
  <w:style w:type="paragraph" w:customStyle="1" w:styleId="212">
    <w:name w:val="Основной текст с отступом 21"/>
    <w:basedOn w:val="af4"/>
    <w:rsid w:val="00B36C27"/>
    <w:pPr>
      <w:suppressAutoHyphens/>
      <w:spacing w:after="0" w:line="240" w:lineRule="auto"/>
      <w:ind w:firstLine="435"/>
      <w:jc w:val="both"/>
    </w:pPr>
    <w:rPr>
      <w:rFonts w:ascii="Times New Roman" w:eastAsia="Times New Roman" w:hAnsi="Times New Roman" w:cs="Times New Roman"/>
      <w:sz w:val="28"/>
      <w:szCs w:val="20"/>
      <w:lang w:eastAsia="ar-SA"/>
    </w:rPr>
  </w:style>
  <w:style w:type="character" w:customStyle="1" w:styleId="320">
    <w:name w:val="Основной текст с отступом 3 Знак2"/>
    <w:aliases w:val=" Знак Знак, Знак Знак Знак Знак Знак Знак Знак Знак Знак, Знак Знак Знак Знак Знак Знак Знак1, Знак Знак Знак Знак Знак Знак Знак Знак1"/>
    <w:semiHidden/>
    <w:rsid w:val="00B36C27"/>
    <w:rPr>
      <w:rFonts w:ascii="Times New Roman" w:eastAsia="Times New Roman" w:hAnsi="Times New Roman"/>
      <w:sz w:val="16"/>
      <w:szCs w:val="16"/>
      <w:lang w:val="x-none" w:eastAsia="x-none"/>
    </w:rPr>
  </w:style>
  <w:style w:type="paragraph" w:customStyle="1" w:styleId="affffffff9">
    <w:name w:val="Маркер"/>
    <w:basedOn w:val="af4"/>
    <w:rsid w:val="00B36C27"/>
    <w:pPr>
      <w:tabs>
        <w:tab w:val="num" w:pos="1134"/>
      </w:tabs>
      <w:spacing w:after="120" w:line="360" w:lineRule="auto"/>
      <w:ind w:left="1134" w:hanging="425"/>
      <w:jc w:val="both"/>
    </w:pPr>
    <w:rPr>
      <w:rFonts w:ascii="Times New Roman" w:eastAsia="Times New Roman" w:hAnsi="Times New Roman" w:cs="Times New Roman"/>
      <w:spacing w:val="-22"/>
      <w:sz w:val="28"/>
      <w:szCs w:val="20"/>
      <w:lang w:eastAsia="ru-RU"/>
    </w:rPr>
  </w:style>
  <w:style w:type="paragraph" w:customStyle="1" w:styleId="xl28">
    <w:name w:val="xl28"/>
    <w:basedOn w:val="af4"/>
    <w:rsid w:val="00B36C27"/>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eastAsia="ru-RU"/>
    </w:rPr>
  </w:style>
  <w:style w:type="paragraph" w:customStyle="1" w:styleId="affffffffa">
    <w:name w:val="Заполнение"/>
    <w:basedOn w:val="af4"/>
    <w:rsid w:val="00B36C27"/>
    <w:pPr>
      <w:widowControl w:val="0"/>
      <w:spacing w:after="0" w:line="240" w:lineRule="auto"/>
      <w:jc w:val="center"/>
    </w:pPr>
    <w:rPr>
      <w:rFonts w:ascii="Courier New" w:eastAsia="Times New Roman" w:hAnsi="Courier New" w:cs="Times New Roman"/>
      <w:sz w:val="28"/>
      <w:szCs w:val="20"/>
      <w:lang w:eastAsia="ru-RU"/>
    </w:rPr>
  </w:style>
  <w:style w:type="paragraph" w:customStyle="1" w:styleId="affffffffb">
    <w:name w:val="Çàïîëíåíèå"/>
    <w:basedOn w:val="af4"/>
    <w:rsid w:val="00B36C27"/>
    <w:pPr>
      <w:spacing w:after="0" w:line="240" w:lineRule="auto"/>
      <w:jc w:val="center"/>
    </w:pPr>
    <w:rPr>
      <w:rFonts w:ascii="Courier New" w:eastAsia="Times New Roman" w:hAnsi="Courier New" w:cs="Times New Roman"/>
      <w:sz w:val="28"/>
      <w:szCs w:val="20"/>
      <w:lang w:eastAsia="ru-RU"/>
    </w:rPr>
  </w:style>
  <w:style w:type="paragraph" w:customStyle="1" w:styleId="Caiieiaiea">
    <w:name w:val="Caiieiaiea"/>
    <w:basedOn w:val="af4"/>
    <w:rsid w:val="00B36C27"/>
    <w:pPr>
      <w:widowControl w:val="0"/>
      <w:spacing w:after="0" w:line="240" w:lineRule="auto"/>
      <w:jc w:val="center"/>
    </w:pPr>
    <w:rPr>
      <w:rFonts w:ascii="Courier New" w:eastAsia="Times New Roman" w:hAnsi="Courier New" w:cs="Times New Roman"/>
      <w:sz w:val="28"/>
      <w:szCs w:val="20"/>
      <w:lang w:eastAsia="ru-RU"/>
    </w:rPr>
  </w:style>
  <w:style w:type="paragraph" w:customStyle="1" w:styleId="213">
    <w:name w:val="Оглавление 21"/>
    <w:basedOn w:val="af4"/>
    <w:next w:val="af4"/>
    <w:autoRedefine/>
    <w:rsid w:val="00B36C27"/>
    <w:pPr>
      <w:spacing w:after="0" w:line="240" w:lineRule="auto"/>
    </w:pPr>
    <w:rPr>
      <w:rFonts w:ascii="Times New Roman" w:eastAsia="Times New Roman" w:hAnsi="Times New Roman" w:cs="Times New Roman"/>
      <w:sz w:val="24"/>
      <w:szCs w:val="20"/>
      <w:lang w:eastAsia="ru-RU"/>
    </w:rPr>
  </w:style>
  <w:style w:type="paragraph" w:customStyle="1" w:styleId="150">
    <w:name w:val="Обычный 1.5"/>
    <w:basedOn w:val="af4"/>
    <w:autoRedefine/>
    <w:rsid w:val="00B36C27"/>
    <w:pPr>
      <w:keepNext/>
      <w:keepLines/>
      <w:spacing w:after="0" w:line="240" w:lineRule="auto"/>
      <w:jc w:val="center"/>
    </w:pPr>
    <w:rPr>
      <w:rFonts w:ascii="Times New Roman" w:eastAsia="Times New Roman" w:hAnsi="Times New Roman" w:cs="Times New Roman"/>
      <w:b/>
      <w:bCs/>
      <w:snapToGrid w:val="0"/>
      <w:sz w:val="28"/>
      <w:szCs w:val="24"/>
      <w:lang w:eastAsia="ru-RU"/>
    </w:rPr>
  </w:style>
  <w:style w:type="paragraph" w:customStyle="1" w:styleId="1ff8">
    <w:name w:val="Маркированный список 1"/>
    <w:basedOn w:val="af1"/>
    <w:autoRedefine/>
    <w:rsid w:val="00B36C27"/>
    <w:pPr>
      <w:numPr>
        <w:numId w:val="0"/>
      </w:numPr>
      <w:spacing w:line="240" w:lineRule="auto"/>
      <w:ind w:left="1134" w:hanging="425"/>
      <w:jc w:val="center"/>
    </w:pPr>
    <w:rPr>
      <w:b/>
      <w:snapToGrid w:val="0"/>
      <w:color w:val="auto"/>
      <w:w w:val="100"/>
      <w:sz w:val="28"/>
      <w:szCs w:val="20"/>
    </w:rPr>
  </w:style>
  <w:style w:type="paragraph" w:customStyle="1" w:styleId="affffffffc">
    <w:name w:val="Достижение"/>
    <w:basedOn w:val="aff5"/>
    <w:autoRedefine/>
    <w:rsid w:val="00B36C27"/>
    <w:pPr>
      <w:spacing w:after="60" w:line="220" w:lineRule="atLeast"/>
      <w:ind w:left="245" w:right="-360" w:hanging="245"/>
      <w:jc w:val="left"/>
    </w:pPr>
    <w:rPr>
      <w:rFonts w:ascii="Times New Roman" w:hAnsi="Times New Roman"/>
      <w:sz w:val="20"/>
      <w:szCs w:val="20"/>
      <w:lang w:eastAsia="x-none"/>
    </w:rPr>
  </w:style>
  <w:style w:type="paragraph" w:customStyle="1" w:styleId="xl27">
    <w:name w:val="xl27"/>
    <w:basedOn w:val="af4"/>
    <w:rsid w:val="00B36C27"/>
    <w:pPr>
      <w:spacing w:before="100" w:after="100" w:line="240" w:lineRule="auto"/>
    </w:pPr>
    <w:rPr>
      <w:rFonts w:ascii="Times New Roman" w:eastAsia="Times New Roman" w:hAnsi="Times New Roman" w:cs="Times New Roman"/>
      <w:sz w:val="24"/>
      <w:szCs w:val="20"/>
      <w:lang w:eastAsia="ru-RU"/>
    </w:rPr>
  </w:style>
  <w:style w:type="paragraph" w:customStyle="1" w:styleId="3f5">
    <w:name w:val="Основной текст без отступа 3 +"/>
    <w:basedOn w:val="39"/>
    <w:rsid w:val="00B36C27"/>
    <w:pPr>
      <w:suppressAutoHyphens w:val="0"/>
      <w:spacing w:after="0" w:line="240" w:lineRule="auto"/>
      <w:ind w:left="0"/>
    </w:pPr>
    <w:rPr>
      <w:rFonts w:eastAsia="Times New Roman"/>
      <w:bCs w:val="0"/>
      <w:sz w:val="28"/>
      <w:lang w:eastAsia="x-none"/>
    </w:rPr>
  </w:style>
  <w:style w:type="character" w:customStyle="1" w:styleId="1ff9">
    <w:name w:val="Название Знак1"/>
    <w:rsid w:val="00B36C27"/>
    <w:rPr>
      <w:rFonts w:ascii="Arial" w:eastAsia="Times New Roman" w:hAnsi="Arial" w:cs="Arial"/>
      <w:b/>
      <w:bCs/>
      <w:kern w:val="28"/>
      <w:sz w:val="32"/>
      <w:szCs w:val="32"/>
    </w:rPr>
  </w:style>
  <w:style w:type="paragraph" w:customStyle="1" w:styleId="affffffffd">
    <w:name w:val="заголовок"/>
    <w:basedOn w:val="af4"/>
    <w:link w:val="affffffffe"/>
    <w:rsid w:val="00B36C27"/>
    <w:pPr>
      <w:spacing w:before="120" w:after="120" w:line="240" w:lineRule="auto"/>
      <w:jc w:val="center"/>
    </w:pPr>
    <w:rPr>
      <w:rFonts w:ascii="Times New Roman" w:eastAsia="Times New Roman" w:hAnsi="Times New Roman" w:cs="Times New Roman"/>
      <w:b/>
      <w:sz w:val="32"/>
      <w:szCs w:val="20"/>
      <w:lang w:val="x-none" w:eastAsia="x-none"/>
    </w:rPr>
  </w:style>
  <w:style w:type="character" w:customStyle="1" w:styleId="affffffffe">
    <w:name w:val="заголовок Знак"/>
    <w:link w:val="affffffffd"/>
    <w:rsid w:val="00B36C27"/>
    <w:rPr>
      <w:rFonts w:ascii="Times New Roman" w:eastAsia="Times New Roman" w:hAnsi="Times New Roman" w:cs="Times New Roman"/>
      <w:b/>
      <w:sz w:val="32"/>
      <w:szCs w:val="20"/>
      <w:lang w:val="x-none" w:eastAsia="x-none"/>
    </w:rPr>
  </w:style>
  <w:style w:type="paragraph" w:customStyle="1" w:styleId="221">
    <w:name w:val="Основной текст с отступом 22"/>
    <w:basedOn w:val="af4"/>
    <w:rsid w:val="00B36C27"/>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
    <w:name w:val="Обычный/иb"/>
    <w:rsid w:val="00B36C27"/>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14">
    <w:name w:val="Основной текст с отступом 3 Знак1"/>
    <w:rsid w:val="00B36C27"/>
    <w:rPr>
      <w:sz w:val="28"/>
      <w:szCs w:val="16"/>
      <w:lang w:val="ru-RU" w:eastAsia="ru-RU" w:bidi="ar-SA"/>
    </w:rPr>
  </w:style>
  <w:style w:type="paragraph" w:customStyle="1" w:styleId="-22">
    <w:name w:val="Îáû÷íûé.Íîðìàëüí.-2"/>
    <w:rsid w:val="00B36C27"/>
    <w:pPr>
      <w:spacing w:after="0" w:line="240" w:lineRule="auto"/>
    </w:pPr>
    <w:rPr>
      <w:rFonts w:ascii="Times New Roman" w:eastAsia="Times New Roman" w:hAnsi="Times New Roman" w:cs="Times New Roman"/>
      <w:sz w:val="24"/>
      <w:szCs w:val="20"/>
      <w:lang w:eastAsia="ru-RU"/>
    </w:rPr>
  </w:style>
  <w:style w:type="paragraph" w:customStyle="1" w:styleId="3f6">
    <w:name w:val="СТП_Заголовок3"/>
    <w:basedOn w:val="af4"/>
    <w:rsid w:val="00B36C27"/>
    <w:pPr>
      <w:spacing w:after="0" w:line="240" w:lineRule="auto"/>
      <w:ind w:left="567"/>
      <w:outlineLvl w:val="2"/>
    </w:pPr>
    <w:rPr>
      <w:rFonts w:ascii="Times New Roman" w:eastAsia="Times New Roman" w:hAnsi="Times New Roman" w:cs="Times New Roman"/>
      <w:b/>
      <w:sz w:val="24"/>
      <w:szCs w:val="28"/>
      <w:lang w:eastAsia="ru-RU"/>
    </w:rPr>
  </w:style>
  <w:style w:type="paragraph" w:customStyle="1" w:styleId="1ffa">
    <w:name w:val="заголовок 1"/>
    <w:basedOn w:val="af4"/>
    <w:next w:val="af4"/>
    <w:rsid w:val="00B36C27"/>
    <w:pPr>
      <w:keepNext/>
      <w:spacing w:before="60" w:after="60" w:line="240" w:lineRule="auto"/>
      <w:jc w:val="center"/>
    </w:pPr>
    <w:rPr>
      <w:rFonts w:ascii="Times New Roman" w:eastAsia="Times New Roman" w:hAnsi="Times New Roman" w:cs="Times New Roman"/>
      <w:b/>
      <w:kern w:val="28"/>
      <w:sz w:val="24"/>
      <w:szCs w:val="20"/>
      <w:lang w:val="en-GB" w:eastAsia="ru-RU"/>
    </w:rPr>
  </w:style>
  <w:style w:type="character" w:customStyle="1" w:styleId="1ffb">
    <w:name w:val="Заголовок 1 Знак Знак Знак Знак Знак Знак Знак Знак Знак Знак Знак Знак Знак Знак Знак Знак Знак Знак Знак Знак Знак Знак Знак Знак"/>
    <w:rsid w:val="00B36C27"/>
    <w:rPr>
      <w:b/>
      <w:bCs/>
      <w:caps/>
      <w:sz w:val="32"/>
      <w:szCs w:val="24"/>
      <w:lang w:val="ru-RU" w:eastAsia="ru-RU" w:bidi="ar-SA"/>
    </w:rPr>
  </w:style>
  <w:style w:type="paragraph" w:customStyle="1" w:styleId="4f">
    <w:name w:val="заголовок 4"/>
    <w:basedOn w:val="af4"/>
    <w:next w:val="af4"/>
    <w:rsid w:val="00B36C27"/>
    <w:pPr>
      <w:keepNext/>
      <w:spacing w:after="0" w:line="240" w:lineRule="auto"/>
      <w:jc w:val="center"/>
    </w:pPr>
    <w:rPr>
      <w:rFonts w:ascii="Times New Roman" w:eastAsia="Times New Roman" w:hAnsi="Times New Roman" w:cs="Times New Roman"/>
      <w:sz w:val="24"/>
      <w:szCs w:val="24"/>
      <w:lang w:eastAsia="ru-RU"/>
    </w:rPr>
  </w:style>
  <w:style w:type="paragraph" w:customStyle="1" w:styleId="1ffc">
    <w:name w:val="Нижний колонтитул1"/>
    <w:basedOn w:val="af4"/>
    <w:rsid w:val="00B36C27"/>
    <w:pPr>
      <w:tabs>
        <w:tab w:val="center" w:pos="4153"/>
        <w:tab w:val="right" w:pos="8306"/>
      </w:tabs>
      <w:spacing w:after="0" w:line="240" w:lineRule="auto"/>
    </w:pPr>
    <w:rPr>
      <w:rFonts w:ascii="Times New Roman" w:eastAsia="Times New Roman" w:hAnsi="Times New Roman" w:cs="Times New Roman"/>
      <w:snapToGrid w:val="0"/>
      <w:sz w:val="20"/>
      <w:szCs w:val="20"/>
      <w:lang w:eastAsia="ru-RU"/>
    </w:rPr>
  </w:style>
  <w:style w:type="paragraph" w:customStyle="1" w:styleId="Iauiue">
    <w:name w:val="Iau?iue"/>
    <w:rsid w:val="00B36C27"/>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afffffffff">
    <w:name w:val="Пояснит"/>
    <w:basedOn w:val="af4"/>
    <w:rsid w:val="00B36C27"/>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afffffffff0">
    <w:name w:val="Назв после табл"/>
    <w:basedOn w:val="af4"/>
    <w:next w:val="af4"/>
    <w:rsid w:val="00B36C27"/>
    <w:pPr>
      <w:spacing w:before="120" w:after="0" w:line="240" w:lineRule="auto"/>
      <w:ind w:firstLine="720"/>
      <w:jc w:val="both"/>
    </w:pPr>
    <w:rPr>
      <w:rFonts w:ascii="Times New Roman" w:eastAsia="Times New Roman" w:hAnsi="Times New Roman" w:cs="Times New Roman"/>
      <w:sz w:val="28"/>
      <w:szCs w:val="28"/>
      <w:lang w:eastAsia="ru-RU" w:bidi="he-IL"/>
    </w:rPr>
  </w:style>
  <w:style w:type="paragraph" w:customStyle="1" w:styleId="Heading">
    <w:name w:val="Heading"/>
    <w:rsid w:val="00B36C27"/>
    <w:pPr>
      <w:autoSpaceDE w:val="0"/>
      <w:autoSpaceDN w:val="0"/>
      <w:adjustRightInd w:val="0"/>
      <w:spacing w:after="0" w:line="240" w:lineRule="auto"/>
    </w:pPr>
    <w:rPr>
      <w:rFonts w:ascii="Arial" w:eastAsia="Times New Roman" w:hAnsi="Arial" w:cs="Arial"/>
      <w:b/>
      <w:bCs/>
      <w:lang w:eastAsia="ru-RU"/>
    </w:rPr>
  </w:style>
  <w:style w:type="paragraph" w:customStyle="1" w:styleId="wmi-sign">
    <w:name w:val="wmi-sign"/>
    <w:basedOn w:val="af4"/>
    <w:rsid w:val="00B36C27"/>
    <w:pPr>
      <w:spacing w:after="0" w:line="240" w:lineRule="auto"/>
    </w:pPr>
    <w:rPr>
      <w:rFonts w:ascii="Times New Roman" w:eastAsia="Times New Roman" w:hAnsi="Times New Roman" w:cs="Times New Roman"/>
      <w:color w:val="000000"/>
      <w:sz w:val="24"/>
      <w:szCs w:val="24"/>
      <w:lang w:eastAsia="ru-RU"/>
    </w:rPr>
  </w:style>
  <w:style w:type="paragraph" w:customStyle="1" w:styleId="afffffffff1">
    <w:name w:val="Назв разрядка"/>
    <w:basedOn w:val="afff1"/>
    <w:rsid w:val="00B36C27"/>
    <w:pPr>
      <w:keepNext/>
      <w:spacing w:before="60" w:after="60"/>
      <w:contextualSpacing w:val="0"/>
      <w:jc w:val="center"/>
    </w:pPr>
    <w:rPr>
      <w:rFonts w:eastAsia="Times New Roman" w:cs="Times New Roman"/>
      <w:b w:val="0"/>
      <w:spacing w:val="30"/>
      <w:sz w:val="28"/>
      <w:szCs w:val="28"/>
      <w:lang w:val="x-none" w:eastAsia="x-none" w:bidi="he-IL"/>
    </w:rPr>
  </w:style>
  <w:style w:type="paragraph" w:customStyle="1" w:styleId="afffffffff2">
    <w:name w:val="Назв Сл"/>
    <w:basedOn w:val="afff1"/>
    <w:rsid w:val="00B36C27"/>
    <w:pPr>
      <w:keepNext/>
      <w:spacing w:before="120" w:after="60"/>
      <w:contextualSpacing w:val="0"/>
    </w:pPr>
    <w:rPr>
      <w:rFonts w:eastAsia="Times New Roman" w:cs="Times New Roman"/>
      <w:b w:val="0"/>
      <w:spacing w:val="10"/>
      <w:sz w:val="28"/>
      <w:szCs w:val="28"/>
      <w:lang w:val="x-none" w:eastAsia="x-none" w:bidi="he-IL"/>
    </w:rPr>
  </w:style>
  <w:style w:type="paragraph" w:customStyle="1" w:styleId="afffffffff3">
    <w:name w:val="Назв Ссылка"/>
    <w:basedOn w:val="af4"/>
    <w:next w:val="af4"/>
    <w:rsid w:val="00B36C27"/>
    <w:pPr>
      <w:keepNext/>
      <w:spacing w:after="0" w:line="240" w:lineRule="auto"/>
      <w:ind w:firstLine="720"/>
      <w:jc w:val="right"/>
    </w:pPr>
    <w:rPr>
      <w:rFonts w:ascii="Times New Roman" w:eastAsia="Times New Roman" w:hAnsi="Times New Roman" w:cs="Times New Roman"/>
      <w:sz w:val="28"/>
      <w:szCs w:val="28"/>
      <w:lang w:eastAsia="ru-RU" w:bidi="he-IL"/>
    </w:rPr>
  </w:style>
  <w:style w:type="paragraph" w:customStyle="1" w:styleId="afffffffff4">
    <w:name w:val="Нормальный текст"/>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1ffd">
    <w:name w:val="Об раз1"/>
    <w:basedOn w:val="af4"/>
    <w:rsid w:val="00B36C27"/>
    <w:pPr>
      <w:spacing w:after="0" w:line="240" w:lineRule="auto"/>
      <w:ind w:firstLine="720"/>
      <w:jc w:val="both"/>
    </w:pPr>
    <w:rPr>
      <w:rFonts w:ascii="Times New Roman" w:eastAsia="Times New Roman" w:hAnsi="Times New Roman" w:cs="Times New Roman"/>
      <w:spacing w:val="2"/>
      <w:sz w:val="28"/>
      <w:szCs w:val="28"/>
      <w:lang w:eastAsia="ru-RU" w:bidi="he-IL"/>
    </w:rPr>
  </w:style>
  <w:style w:type="paragraph" w:customStyle="1" w:styleId="2fc">
    <w:name w:val="Об раз2"/>
    <w:basedOn w:val="af4"/>
    <w:rsid w:val="00B36C27"/>
    <w:pPr>
      <w:spacing w:after="0" w:line="240" w:lineRule="auto"/>
      <w:ind w:firstLine="720"/>
      <w:jc w:val="both"/>
    </w:pPr>
    <w:rPr>
      <w:rFonts w:ascii="Times New Roman" w:eastAsia="Times New Roman" w:hAnsi="Times New Roman" w:cs="Times New Roman"/>
      <w:spacing w:val="4"/>
      <w:sz w:val="28"/>
      <w:szCs w:val="28"/>
      <w:lang w:eastAsia="ru-RU" w:bidi="he-IL"/>
    </w:rPr>
  </w:style>
  <w:style w:type="paragraph" w:customStyle="1" w:styleId="3f7">
    <w:name w:val="Об раз3"/>
    <w:basedOn w:val="af4"/>
    <w:rsid w:val="00B36C27"/>
    <w:pPr>
      <w:spacing w:after="0" w:line="240" w:lineRule="auto"/>
      <w:ind w:firstLine="720"/>
      <w:jc w:val="both"/>
    </w:pPr>
    <w:rPr>
      <w:rFonts w:ascii="Times New Roman" w:eastAsia="Times New Roman" w:hAnsi="Times New Roman" w:cs="Times New Roman"/>
      <w:spacing w:val="6"/>
      <w:sz w:val="28"/>
      <w:szCs w:val="28"/>
      <w:lang w:eastAsia="ru-RU" w:bidi="he-IL"/>
    </w:rPr>
  </w:style>
  <w:style w:type="paragraph" w:customStyle="1" w:styleId="4f0">
    <w:name w:val="Об раз4"/>
    <w:basedOn w:val="af4"/>
    <w:rsid w:val="00B36C27"/>
    <w:pPr>
      <w:spacing w:after="0" w:line="240" w:lineRule="auto"/>
      <w:ind w:firstLine="720"/>
      <w:jc w:val="both"/>
    </w:pPr>
    <w:rPr>
      <w:rFonts w:ascii="Times New Roman" w:eastAsia="Times New Roman" w:hAnsi="Times New Roman" w:cs="Times New Roman"/>
      <w:spacing w:val="8"/>
      <w:sz w:val="28"/>
      <w:szCs w:val="28"/>
      <w:lang w:eastAsia="ru-RU" w:bidi="he-IL"/>
    </w:rPr>
  </w:style>
  <w:style w:type="paragraph" w:customStyle="1" w:styleId="58">
    <w:name w:val="Об раз5"/>
    <w:basedOn w:val="af4"/>
    <w:next w:val="af4"/>
    <w:rsid w:val="00B36C27"/>
    <w:pPr>
      <w:spacing w:after="0" w:line="240" w:lineRule="auto"/>
      <w:ind w:firstLine="720"/>
      <w:jc w:val="both"/>
    </w:pPr>
    <w:rPr>
      <w:rFonts w:ascii="Times New Roman" w:eastAsia="Times New Roman" w:hAnsi="Times New Roman" w:cs="Times New Roman"/>
      <w:spacing w:val="10"/>
      <w:sz w:val="28"/>
      <w:szCs w:val="28"/>
      <w:lang w:eastAsia="ru-RU" w:bidi="he-IL"/>
    </w:rPr>
  </w:style>
  <w:style w:type="paragraph" w:customStyle="1" w:styleId="afffffffff5">
    <w:name w:val="Об список"/>
    <w:basedOn w:val="af4"/>
    <w:next w:val="af4"/>
    <w:rsid w:val="00B36C27"/>
    <w:pPr>
      <w:tabs>
        <w:tab w:val="num" w:pos="992"/>
      </w:tabs>
      <w:spacing w:after="0" w:line="240" w:lineRule="auto"/>
      <w:ind w:firstLine="720"/>
      <w:jc w:val="both"/>
    </w:pPr>
    <w:rPr>
      <w:rFonts w:ascii="Times New Roman" w:eastAsia="Times New Roman" w:hAnsi="Times New Roman" w:cs="Times New Roman"/>
      <w:color w:val="000000"/>
      <w:sz w:val="28"/>
      <w:szCs w:val="28"/>
      <w:lang w:eastAsia="ru-RU" w:bidi="he-IL"/>
    </w:rPr>
  </w:style>
  <w:style w:type="paragraph" w:customStyle="1" w:styleId="1ffe">
    <w:name w:val="Об список уп1"/>
    <w:basedOn w:val="afffffffff5"/>
    <w:rsid w:val="00B36C27"/>
    <w:pPr>
      <w:tabs>
        <w:tab w:val="clear" w:pos="992"/>
      </w:tabs>
      <w:ind w:firstLine="0"/>
    </w:pPr>
    <w:rPr>
      <w:spacing w:val="-2"/>
    </w:rPr>
  </w:style>
  <w:style w:type="paragraph" w:customStyle="1" w:styleId="afffffffff6">
    <w:name w:val="Об таб лево"/>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123">
    <w:name w:val="Об таб лево12"/>
    <w:basedOn w:val="af4"/>
    <w:rsid w:val="00B36C27"/>
    <w:pPr>
      <w:spacing w:after="0" w:line="240" w:lineRule="auto"/>
    </w:pPr>
    <w:rPr>
      <w:rFonts w:ascii="Times New Roman" w:eastAsia="Times New Roman" w:hAnsi="Times New Roman" w:cs="Times New Roman"/>
      <w:sz w:val="24"/>
      <w:szCs w:val="24"/>
      <w:lang w:eastAsia="ru-RU" w:bidi="he-IL"/>
    </w:rPr>
  </w:style>
  <w:style w:type="paragraph" w:customStyle="1" w:styleId="112">
    <w:name w:val="Об таб лево11"/>
    <w:basedOn w:val="123"/>
    <w:rsid w:val="00B36C27"/>
    <w:rPr>
      <w:sz w:val="22"/>
      <w:szCs w:val="22"/>
    </w:rPr>
  </w:style>
  <w:style w:type="paragraph" w:customStyle="1" w:styleId="afffffffff7">
    <w:name w:val="Об таб право"/>
    <w:basedOn w:val="af4"/>
    <w:rsid w:val="00B36C27"/>
    <w:pPr>
      <w:spacing w:after="0" w:line="240" w:lineRule="auto"/>
      <w:jc w:val="right"/>
    </w:pPr>
    <w:rPr>
      <w:rFonts w:ascii="Times New Roman" w:eastAsia="Times New Roman" w:hAnsi="Times New Roman" w:cs="Times New Roman"/>
      <w:sz w:val="28"/>
      <w:szCs w:val="28"/>
      <w:lang w:eastAsia="ru-RU" w:bidi="he-IL"/>
    </w:rPr>
  </w:style>
  <w:style w:type="paragraph" w:customStyle="1" w:styleId="124">
    <w:name w:val="Об таб право12"/>
    <w:basedOn w:val="af4"/>
    <w:rsid w:val="00B36C27"/>
    <w:pPr>
      <w:spacing w:after="0" w:line="240" w:lineRule="auto"/>
      <w:jc w:val="right"/>
    </w:pPr>
    <w:rPr>
      <w:rFonts w:ascii="Times New Roman" w:eastAsia="Times New Roman" w:hAnsi="Times New Roman" w:cs="Times New Roman"/>
      <w:sz w:val="24"/>
      <w:szCs w:val="24"/>
      <w:lang w:eastAsia="ru-RU" w:bidi="he-IL"/>
    </w:rPr>
  </w:style>
  <w:style w:type="paragraph" w:customStyle="1" w:styleId="113">
    <w:name w:val="Об таб право11"/>
    <w:basedOn w:val="124"/>
    <w:rsid w:val="00B36C27"/>
    <w:rPr>
      <w:sz w:val="22"/>
      <w:szCs w:val="22"/>
    </w:rPr>
  </w:style>
  <w:style w:type="paragraph" w:customStyle="1" w:styleId="afffffffff8">
    <w:name w:val="Об таб центр"/>
    <w:basedOn w:val="af4"/>
    <w:rsid w:val="00B36C27"/>
    <w:pPr>
      <w:spacing w:after="0" w:line="240" w:lineRule="auto"/>
      <w:jc w:val="center"/>
    </w:pPr>
    <w:rPr>
      <w:rFonts w:ascii="Times New Roman" w:eastAsia="Times New Roman" w:hAnsi="Times New Roman" w:cs="Times New Roman"/>
      <w:sz w:val="28"/>
      <w:szCs w:val="28"/>
      <w:lang w:eastAsia="ru-RU" w:bidi="he-IL"/>
    </w:rPr>
  </w:style>
  <w:style w:type="paragraph" w:customStyle="1" w:styleId="125">
    <w:name w:val="Об таб центр12"/>
    <w:basedOn w:val="af4"/>
    <w:rsid w:val="00B36C27"/>
    <w:pPr>
      <w:spacing w:after="0" w:line="240" w:lineRule="auto"/>
      <w:jc w:val="center"/>
    </w:pPr>
    <w:rPr>
      <w:rFonts w:ascii="Times New Roman" w:eastAsia="Times New Roman" w:hAnsi="Times New Roman" w:cs="Times New Roman"/>
      <w:sz w:val="24"/>
      <w:szCs w:val="24"/>
      <w:lang w:eastAsia="ru-RU" w:bidi="he-IL"/>
    </w:rPr>
  </w:style>
  <w:style w:type="paragraph" w:customStyle="1" w:styleId="114">
    <w:name w:val="Об таб центр11"/>
    <w:basedOn w:val="125"/>
    <w:rsid w:val="00B36C27"/>
    <w:rPr>
      <w:sz w:val="22"/>
      <w:szCs w:val="22"/>
    </w:rPr>
  </w:style>
  <w:style w:type="paragraph" w:customStyle="1" w:styleId="1fff">
    <w:name w:val="Об уп1"/>
    <w:basedOn w:val="af4"/>
    <w:rsid w:val="00B36C27"/>
    <w:pPr>
      <w:spacing w:after="0" w:line="240" w:lineRule="auto"/>
      <w:ind w:firstLine="720"/>
      <w:jc w:val="both"/>
    </w:pPr>
    <w:rPr>
      <w:rFonts w:ascii="Times New Roman" w:eastAsia="Times New Roman" w:hAnsi="Times New Roman" w:cs="Times New Roman"/>
      <w:spacing w:val="-2"/>
      <w:sz w:val="28"/>
      <w:szCs w:val="28"/>
      <w:lang w:eastAsia="ru-RU" w:bidi="he-IL"/>
    </w:rPr>
  </w:style>
  <w:style w:type="paragraph" w:customStyle="1" w:styleId="1fff0">
    <w:name w:val="Об уп1список"/>
    <w:basedOn w:val="afffffffff5"/>
    <w:rsid w:val="00B36C27"/>
    <w:pPr>
      <w:tabs>
        <w:tab w:val="clear" w:pos="992"/>
      </w:tabs>
      <w:ind w:firstLine="0"/>
    </w:pPr>
    <w:rPr>
      <w:spacing w:val="-2"/>
    </w:rPr>
  </w:style>
  <w:style w:type="paragraph" w:customStyle="1" w:styleId="2fd">
    <w:name w:val="Об уп2"/>
    <w:basedOn w:val="af4"/>
    <w:rsid w:val="00B36C27"/>
    <w:pPr>
      <w:spacing w:after="0" w:line="240" w:lineRule="auto"/>
      <w:ind w:firstLine="720"/>
      <w:jc w:val="both"/>
    </w:pPr>
    <w:rPr>
      <w:rFonts w:ascii="Times New Roman" w:eastAsia="Times New Roman" w:hAnsi="Times New Roman" w:cs="Times New Roman"/>
      <w:spacing w:val="-4"/>
      <w:sz w:val="28"/>
      <w:szCs w:val="28"/>
      <w:lang w:eastAsia="ru-RU" w:bidi="he-IL"/>
    </w:rPr>
  </w:style>
  <w:style w:type="paragraph" w:customStyle="1" w:styleId="2fe">
    <w:name w:val="Об уп2список"/>
    <w:basedOn w:val="afffffffff5"/>
    <w:rsid w:val="00B36C27"/>
    <w:pPr>
      <w:tabs>
        <w:tab w:val="clear" w:pos="992"/>
      </w:tabs>
      <w:ind w:firstLine="0"/>
    </w:pPr>
    <w:rPr>
      <w:spacing w:val="-4"/>
    </w:rPr>
  </w:style>
  <w:style w:type="paragraph" w:customStyle="1" w:styleId="3f8">
    <w:name w:val="Об уп3"/>
    <w:basedOn w:val="af4"/>
    <w:rsid w:val="00B36C27"/>
    <w:pPr>
      <w:spacing w:after="0" w:line="240" w:lineRule="auto"/>
      <w:ind w:firstLine="720"/>
      <w:jc w:val="both"/>
    </w:pPr>
    <w:rPr>
      <w:rFonts w:ascii="Times New Roman" w:eastAsia="Times New Roman" w:hAnsi="Times New Roman" w:cs="Times New Roman"/>
      <w:spacing w:val="-6"/>
      <w:sz w:val="28"/>
      <w:szCs w:val="28"/>
      <w:lang w:eastAsia="ru-RU" w:bidi="he-IL"/>
    </w:rPr>
  </w:style>
  <w:style w:type="paragraph" w:customStyle="1" w:styleId="3f9">
    <w:name w:val="Об уп3список"/>
    <w:basedOn w:val="afffffffff5"/>
    <w:rsid w:val="00B36C27"/>
    <w:pPr>
      <w:tabs>
        <w:tab w:val="clear" w:pos="992"/>
      </w:tabs>
      <w:ind w:firstLine="0"/>
    </w:pPr>
    <w:rPr>
      <w:spacing w:val="-6"/>
    </w:rPr>
  </w:style>
  <w:style w:type="paragraph" w:customStyle="1" w:styleId="4f1">
    <w:name w:val="Об уп4"/>
    <w:basedOn w:val="af4"/>
    <w:rsid w:val="00B36C27"/>
    <w:pPr>
      <w:spacing w:after="0" w:line="240" w:lineRule="auto"/>
      <w:ind w:firstLine="720"/>
      <w:jc w:val="both"/>
    </w:pPr>
    <w:rPr>
      <w:rFonts w:ascii="Times New Roman" w:eastAsia="Times New Roman" w:hAnsi="Times New Roman" w:cs="Times New Roman"/>
      <w:spacing w:val="-8"/>
      <w:sz w:val="28"/>
      <w:szCs w:val="28"/>
      <w:lang w:eastAsia="ru-RU" w:bidi="he-IL"/>
    </w:rPr>
  </w:style>
  <w:style w:type="paragraph" w:customStyle="1" w:styleId="4f2">
    <w:name w:val="Об уп4список"/>
    <w:basedOn w:val="afffffffff5"/>
    <w:rsid w:val="00B36C27"/>
    <w:pPr>
      <w:tabs>
        <w:tab w:val="clear" w:pos="992"/>
      </w:tabs>
      <w:ind w:firstLine="0"/>
    </w:pPr>
    <w:rPr>
      <w:spacing w:val="-8"/>
    </w:rPr>
  </w:style>
  <w:style w:type="paragraph" w:customStyle="1" w:styleId="59">
    <w:name w:val="Об уп5"/>
    <w:basedOn w:val="af4"/>
    <w:rsid w:val="00B36C27"/>
    <w:pPr>
      <w:spacing w:after="0" w:line="240" w:lineRule="auto"/>
      <w:ind w:firstLine="720"/>
      <w:jc w:val="both"/>
    </w:pPr>
    <w:rPr>
      <w:rFonts w:ascii="Times New Roman" w:eastAsia="Times New Roman" w:hAnsi="Times New Roman" w:cs="Times New Roman"/>
      <w:spacing w:val="-10"/>
      <w:sz w:val="28"/>
      <w:szCs w:val="28"/>
      <w:lang w:eastAsia="ru-RU" w:bidi="he-IL"/>
    </w:rPr>
  </w:style>
  <w:style w:type="paragraph" w:customStyle="1" w:styleId="5a">
    <w:name w:val="Об уп5список"/>
    <w:basedOn w:val="afffffffff5"/>
    <w:rsid w:val="00B36C27"/>
    <w:pPr>
      <w:tabs>
        <w:tab w:val="clear" w:pos="992"/>
      </w:tabs>
      <w:ind w:firstLine="0"/>
    </w:pPr>
    <w:rPr>
      <w:spacing w:val="-10"/>
    </w:rPr>
  </w:style>
  <w:style w:type="paragraph" w:customStyle="1" w:styleId="afffffffff9">
    <w:name w:val="Рамка"/>
    <w:basedOn w:val="af4"/>
    <w:rsid w:val="00B36C27"/>
    <w:pPr>
      <w:spacing w:after="0" w:line="240" w:lineRule="auto"/>
      <w:jc w:val="center"/>
    </w:pPr>
    <w:rPr>
      <w:rFonts w:ascii="Times New Roman" w:eastAsia="Times New Roman" w:hAnsi="Times New Roman" w:cs="Times New Roman"/>
      <w:sz w:val="16"/>
      <w:szCs w:val="16"/>
      <w:lang w:eastAsia="ru-RU" w:bidi="he-IL"/>
    </w:rPr>
  </w:style>
  <w:style w:type="paragraph" w:customStyle="1" w:styleId="afffffffffa">
    <w:name w:val="Смета"/>
    <w:rsid w:val="00B36C27"/>
    <w:pPr>
      <w:spacing w:after="0" w:line="240" w:lineRule="auto"/>
    </w:pPr>
    <w:rPr>
      <w:rFonts w:ascii="Courier New" w:eastAsia="MS Mincho" w:hAnsi="Courier New" w:cs="Courier New"/>
      <w:sz w:val="19"/>
      <w:szCs w:val="19"/>
      <w:lang w:eastAsia="ru-RU" w:bidi="he-IL"/>
    </w:rPr>
  </w:style>
  <w:style w:type="paragraph" w:customStyle="1" w:styleId="afffffffffb">
    <w:name w:val="Стиль по центру"/>
    <w:basedOn w:val="af4"/>
    <w:rsid w:val="00B36C27"/>
    <w:pPr>
      <w:spacing w:after="0" w:line="240" w:lineRule="auto"/>
      <w:jc w:val="center"/>
    </w:pPr>
    <w:rPr>
      <w:rFonts w:ascii="Times New Roman" w:eastAsia="Times New Roman" w:hAnsi="Times New Roman" w:cs="Times New Roman"/>
      <w:sz w:val="28"/>
      <w:szCs w:val="28"/>
      <w:lang w:eastAsia="ru-RU" w:bidi="he-IL"/>
    </w:rPr>
  </w:style>
  <w:style w:type="paragraph" w:customStyle="1" w:styleId="afffffffffc">
    <w:name w:val="текст примечания"/>
    <w:basedOn w:val="af4"/>
    <w:rsid w:val="00B36C27"/>
    <w:pPr>
      <w:spacing w:after="0" w:line="240" w:lineRule="auto"/>
    </w:pPr>
    <w:rPr>
      <w:rFonts w:ascii="Times New Roman" w:eastAsia="Times New Roman" w:hAnsi="Times New Roman" w:cs="Times New Roman"/>
      <w:sz w:val="28"/>
      <w:szCs w:val="28"/>
      <w:lang w:eastAsia="ru-RU" w:bidi="he-IL"/>
    </w:rPr>
  </w:style>
  <w:style w:type="paragraph" w:customStyle="1" w:styleId="afffffffffd">
    <w:name w:val="указатель"/>
    <w:basedOn w:val="af4"/>
    <w:next w:val="af4"/>
    <w:rsid w:val="00B36C27"/>
    <w:pPr>
      <w:spacing w:after="0" w:line="240" w:lineRule="auto"/>
      <w:ind w:firstLine="720"/>
      <w:jc w:val="both"/>
    </w:pPr>
    <w:rPr>
      <w:rFonts w:ascii="Times New Roman" w:eastAsia="Times New Roman" w:hAnsi="Times New Roman" w:cs="Times New Roman"/>
      <w:sz w:val="28"/>
      <w:szCs w:val="28"/>
      <w:lang w:eastAsia="ru-RU" w:bidi="he-IL"/>
    </w:rPr>
  </w:style>
  <w:style w:type="paragraph" w:customStyle="1" w:styleId="1fff1">
    <w:name w:val="указатель 1"/>
    <w:basedOn w:val="af4"/>
    <w:next w:val="af4"/>
    <w:autoRedefine/>
    <w:rsid w:val="00B36C27"/>
    <w:pPr>
      <w:tabs>
        <w:tab w:val="right" w:leader="dot" w:pos="3796"/>
      </w:tabs>
      <w:spacing w:after="0" w:line="240" w:lineRule="auto"/>
      <w:ind w:left="200" w:hanging="200"/>
      <w:jc w:val="both"/>
    </w:pPr>
    <w:rPr>
      <w:rFonts w:ascii="Times New Roman" w:eastAsia="Times New Roman" w:hAnsi="Times New Roman" w:cs="Times New Roman"/>
      <w:sz w:val="28"/>
      <w:szCs w:val="28"/>
      <w:lang w:eastAsia="ru-RU" w:bidi="he-IL"/>
    </w:rPr>
  </w:style>
  <w:style w:type="paragraph" w:customStyle="1" w:styleId="2ff">
    <w:name w:val="указатель 2"/>
    <w:basedOn w:val="af4"/>
    <w:next w:val="af4"/>
    <w:autoRedefine/>
    <w:rsid w:val="00B36C27"/>
    <w:pPr>
      <w:tabs>
        <w:tab w:val="right" w:leader="dot" w:pos="3796"/>
      </w:tabs>
      <w:spacing w:after="0" w:line="240" w:lineRule="auto"/>
      <w:ind w:left="400" w:hanging="200"/>
      <w:jc w:val="both"/>
    </w:pPr>
    <w:rPr>
      <w:rFonts w:ascii="Times New Roman" w:eastAsia="Times New Roman" w:hAnsi="Times New Roman" w:cs="Times New Roman"/>
      <w:sz w:val="28"/>
      <w:szCs w:val="28"/>
      <w:lang w:eastAsia="ru-RU" w:bidi="he-IL"/>
    </w:rPr>
  </w:style>
  <w:style w:type="paragraph" w:customStyle="1" w:styleId="3fa">
    <w:name w:val="указатель 3"/>
    <w:basedOn w:val="af4"/>
    <w:next w:val="af4"/>
    <w:autoRedefine/>
    <w:rsid w:val="00B36C27"/>
    <w:pPr>
      <w:tabs>
        <w:tab w:val="right" w:leader="dot" w:pos="3796"/>
      </w:tabs>
      <w:spacing w:after="0" w:line="240" w:lineRule="auto"/>
      <w:ind w:left="600" w:hanging="200"/>
      <w:jc w:val="both"/>
    </w:pPr>
    <w:rPr>
      <w:rFonts w:ascii="Times New Roman" w:eastAsia="Times New Roman" w:hAnsi="Times New Roman" w:cs="Times New Roman"/>
      <w:sz w:val="28"/>
      <w:szCs w:val="28"/>
      <w:lang w:eastAsia="ru-RU" w:bidi="he-IL"/>
    </w:rPr>
  </w:style>
  <w:style w:type="paragraph" w:customStyle="1" w:styleId="4f3">
    <w:name w:val="указатель 4"/>
    <w:basedOn w:val="af4"/>
    <w:next w:val="af4"/>
    <w:autoRedefine/>
    <w:rsid w:val="00B36C27"/>
    <w:pPr>
      <w:tabs>
        <w:tab w:val="right" w:leader="dot" w:pos="3796"/>
      </w:tabs>
      <w:spacing w:after="0" w:line="240" w:lineRule="auto"/>
      <w:ind w:left="800" w:hanging="200"/>
      <w:jc w:val="both"/>
    </w:pPr>
    <w:rPr>
      <w:rFonts w:ascii="Times New Roman" w:eastAsia="Times New Roman" w:hAnsi="Times New Roman" w:cs="Times New Roman"/>
      <w:sz w:val="28"/>
      <w:szCs w:val="28"/>
      <w:lang w:eastAsia="ru-RU" w:bidi="he-IL"/>
    </w:rPr>
  </w:style>
  <w:style w:type="paragraph" w:customStyle="1" w:styleId="5b">
    <w:name w:val="указатель 5"/>
    <w:basedOn w:val="af4"/>
    <w:next w:val="af4"/>
    <w:autoRedefine/>
    <w:rsid w:val="00B36C27"/>
    <w:pPr>
      <w:tabs>
        <w:tab w:val="right" w:leader="dot" w:pos="3796"/>
      </w:tabs>
      <w:spacing w:after="0" w:line="240" w:lineRule="auto"/>
      <w:ind w:left="1000" w:hanging="200"/>
      <w:jc w:val="both"/>
    </w:pPr>
    <w:rPr>
      <w:rFonts w:ascii="Times New Roman" w:eastAsia="Times New Roman" w:hAnsi="Times New Roman" w:cs="Times New Roman"/>
      <w:sz w:val="28"/>
      <w:szCs w:val="28"/>
      <w:lang w:eastAsia="ru-RU" w:bidi="he-IL"/>
    </w:rPr>
  </w:style>
  <w:style w:type="paragraph" w:customStyle="1" w:styleId="63">
    <w:name w:val="указатель 6"/>
    <w:basedOn w:val="af4"/>
    <w:next w:val="af4"/>
    <w:autoRedefine/>
    <w:rsid w:val="00B36C27"/>
    <w:pPr>
      <w:tabs>
        <w:tab w:val="right" w:leader="dot" w:pos="3796"/>
      </w:tabs>
      <w:spacing w:after="0" w:line="240" w:lineRule="auto"/>
      <w:ind w:left="1200" w:hanging="200"/>
      <w:jc w:val="both"/>
    </w:pPr>
    <w:rPr>
      <w:rFonts w:ascii="Times New Roman" w:eastAsia="Times New Roman" w:hAnsi="Times New Roman" w:cs="Times New Roman"/>
      <w:sz w:val="28"/>
      <w:szCs w:val="28"/>
      <w:lang w:eastAsia="ru-RU" w:bidi="he-IL"/>
    </w:rPr>
  </w:style>
  <w:style w:type="paragraph" w:customStyle="1" w:styleId="73">
    <w:name w:val="указатель 7"/>
    <w:basedOn w:val="af4"/>
    <w:next w:val="af4"/>
    <w:autoRedefine/>
    <w:rsid w:val="00B36C27"/>
    <w:pPr>
      <w:tabs>
        <w:tab w:val="right" w:leader="dot" w:pos="3796"/>
      </w:tabs>
      <w:spacing w:after="0" w:line="240" w:lineRule="auto"/>
      <w:ind w:left="1400" w:hanging="200"/>
      <w:jc w:val="both"/>
    </w:pPr>
    <w:rPr>
      <w:rFonts w:ascii="Times New Roman" w:eastAsia="Times New Roman" w:hAnsi="Times New Roman" w:cs="Times New Roman"/>
      <w:sz w:val="28"/>
      <w:szCs w:val="28"/>
      <w:lang w:eastAsia="ru-RU" w:bidi="he-IL"/>
    </w:rPr>
  </w:style>
  <w:style w:type="paragraph" w:customStyle="1" w:styleId="83">
    <w:name w:val="указатель 8"/>
    <w:basedOn w:val="af4"/>
    <w:next w:val="af4"/>
    <w:autoRedefine/>
    <w:rsid w:val="00B36C27"/>
    <w:pPr>
      <w:tabs>
        <w:tab w:val="right" w:leader="dot" w:pos="3796"/>
      </w:tabs>
      <w:spacing w:after="0" w:line="240" w:lineRule="auto"/>
      <w:ind w:left="1600" w:hanging="200"/>
      <w:jc w:val="both"/>
    </w:pPr>
    <w:rPr>
      <w:rFonts w:ascii="Times New Roman" w:eastAsia="Times New Roman" w:hAnsi="Times New Roman" w:cs="Times New Roman"/>
      <w:sz w:val="28"/>
      <w:szCs w:val="28"/>
      <w:lang w:eastAsia="ru-RU" w:bidi="he-IL"/>
    </w:rPr>
  </w:style>
  <w:style w:type="paragraph" w:customStyle="1" w:styleId="92">
    <w:name w:val="указатель 9"/>
    <w:basedOn w:val="af4"/>
    <w:next w:val="af4"/>
    <w:autoRedefine/>
    <w:rsid w:val="00B36C27"/>
    <w:pPr>
      <w:tabs>
        <w:tab w:val="right" w:leader="dot" w:pos="3796"/>
      </w:tabs>
      <w:spacing w:after="0" w:line="240" w:lineRule="auto"/>
      <w:ind w:left="1800" w:hanging="200"/>
      <w:jc w:val="both"/>
    </w:pPr>
    <w:rPr>
      <w:rFonts w:ascii="Times New Roman" w:eastAsia="Times New Roman" w:hAnsi="Times New Roman" w:cs="Times New Roman"/>
      <w:sz w:val="28"/>
      <w:szCs w:val="28"/>
      <w:lang w:eastAsia="ru-RU" w:bidi="he-IL"/>
    </w:rPr>
  </w:style>
  <w:style w:type="paragraph" w:customStyle="1" w:styleId="afffffffffe">
    <w:name w:val="ЭФИ"/>
    <w:basedOn w:val="af4"/>
    <w:rsid w:val="00B36C27"/>
    <w:pPr>
      <w:spacing w:after="0" w:line="240" w:lineRule="auto"/>
      <w:jc w:val="center"/>
    </w:pPr>
    <w:rPr>
      <w:rFonts w:ascii="Times New Roman" w:eastAsia="Times New Roman" w:hAnsi="Times New Roman" w:cs="Times New Roman"/>
      <w:sz w:val="20"/>
      <w:szCs w:val="20"/>
      <w:lang w:eastAsia="ru-RU" w:bidi="he-IL"/>
    </w:rPr>
  </w:style>
  <w:style w:type="paragraph" w:customStyle="1" w:styleId="affffffffff">
    <w:name w:val="Таблица_Строка"/>
    <w:basedOn w:val="af4"/>
    <w:rsid w:val="00B36C27"/>
    <w:pPr>
      <w:spacing w:before="120" w:after="0" w:line="240" w:lineRule="auto"/>
    </w:pPr>
    <w:rPr>
      <w:rFonts w:ascii="Arial" w:eastAsia="Batang" w:hAnsi="Arial" w:cs="Times New Roman"/>
      <w:snapToGrid w:val="0"/>
      <w:sz w:val="20"/>
      <w:szCs w:val="20"/>
      <w:lang w:eastAsia="ru-RU"/>
    </w:rPr>
  </w:style>
  <w:style w:type="paragraph" w:customStyle="1" w:styleId="affffffffff0">
    <w:name w:val="Таблица_Шапка"/>
    <w:basedOn w:val="af4"/>
    <w:rsid w:val="00B36C27"/>
    <w:pPr>
      <w:spacing w:after="0" w:line="240" w:lineRule="auto"/>
      <w:jc w:val="center"/>
    </w:pPr>
    <w:rPr>
      <w:rFonts w:ascii="Arial" w:eastAsia="Batang" w:hAnsi="Arial" w:cs="Times New Roman"/>
      <w:b/>
      <w:snapToGrid w:val="0"/>
      <w:sz w:val="20"/>
      <w:szCs w:val="20"/>
      <w:lang w:eastAsia="ru-RU"/>
    </w:rPr>
  </w:style>
  <w:style w:type="paragraph" w:customStyle="1" w:styleId="affffffffff1">
    <w:name w:val="номер ИЦ"/>
    <w:basedOn w:val="af4"/>
    <w:autoRedefine/>
    <w:rsid w:val="00B36C27"/>
    <w:pPr>
      <w:spacing w:after="0" w:line="240" w:lineRule="auto"/>
      <w:jc w:val="center"/>
    </w:pPr>
    <w:rPr>
      <w:rFonts w:ascii="Times New Roman" w:eastAsia="Times New Roman" w:hAnsi="Times New Roman" w:cs="Times New Roman"/>
      <w:sz w:val="24"/>
      <w:szCs w:val="20"/>
      <w:lang w:eastAsia="ru-RU"/>
    </w:rPr>
  </w:style>
  <w:style w:type="paragraph" w:customStyle="1" w:styleId="ConsTitle">
    <w:name w:val="ConsTitle"/>
    <w:rsid w:val="00B36C2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18pt">
    <w:name w:val="1 Обычный по центру с отступом перед 18 pt Знак Знак Знак"/>
    <w:basedOn w:val="af4"/>
    <w:next w:val="af4"/>
    <w:link w:val="118pt0"/>
    <w:autoRedefine/>
    <w:rsid w:val="00B36C27"/>
    <w:pPr>
      <w:spacing w:before="120" w:after="0" w:line="240" w:lineRule="auto"/>
      <w:jc w:val="center"/>
    </w:pPr>
    <w:rPr>
      <w:rFonts w:ascii="Times New Roman" w:eastAsia="Times New Roman" w:hAnsi="Times New Roman" w:cs="Times New Roman"/>
      <w:sz w:val="24"/>
      <w:szCs w:val="20"/>
      <w:lang w:val="x-none" w:eastAsia="x-none"/>
    </w:rPr>
  </w:style>
  <w:style w:type="character" w:customStyle="1" w:styleId="118pt0">
    <w:name w:val="1 Обычный по центру с отступом перед 18 pt Знак Знак Знак Знак"/>
    <w:link w:val="118pt"/>
    <w:rsid w:val="00B36C27"/>
    <w:rPr>
      <w:rFonts w:ascii="Times New Roman" w:eastAsia="Times New Roman" w:hAnsi="Times New Roman" w:cs="Times New Roman"/>
      <w:sz w:val="24"/>
      <w:szCs w:val="20"/>
      <w:lang w:val="x-none" w:eastAsia="x-none"/>
    </w:rPr>
  </w:style>
  <w:style w:type="paragraph" w:customStyle="1" w:styleId="118pt1">
    <w:name w:val="1 Обычный по центру с отступом перед 18 pt Знак"/>
    <w:basedOn w:val="af4"/>
    <w:next w:val="af4"/>
    <w:link w:val="118pt2"/>
    <w:autoRedefine/>
    <w:rsid w:val="00B36C27"/>
    <w:pPr>
      <w:spacing w:before="240" w:after="120" w:line="240" w:lineRule="auto"/>
      <w:jc w:val="center"/>
    </w:pPr>
    <w:rPr>
      <w:rFonts w:ascii="Times New Roman" w:eastAsia="Times New Roman" w:hAnsi="Times New Roman" w:cs="Times New Roman"/>
      <w:sz w:val="24"/>
      <w:szCs w:val="20"/>
      <w:lang w:val="x-none" w:eastAsia="x-none"/>
    </w:rPr>
  </w:style>
  <w:style w:type="character" w:customStyle="1" w:styleId="118pt2">
    <w:name w:val="1 Обычный по центру с отступом перед 18 pt Знак Знак"/>
    <w:link w:val="118pt1"/>
    <w:rsid w:val="00B36C27"/>
    <w:rPr>
      <w:rFonts w:ascii="Times New Roman" w:eastAsia="Times New Roman" w:hAnsi="Times New Roman" w:cs="Times New Roman"/>
      <w:sz w:val="24"/>
      <w:szCs w:val="20"/>
      <w:lang w:val="x-none" w:eastAsia="x-none"/>
    </w:rPr>
  </w:style>
  <w:style w:type="paragraph" w:customStyle="1" w:styleId="118pt3">
    <w:name w:val="1 Обычный по центру с отступом перед 18 pt Знак Знак Знак Знак Знак"/>
    <w:basedOn w:val="af4"/>
    <w:next w:val="af4"/>
    <w:link w:val="118pt4"/>
    <w:autoRedefine/>
    <w:rsid w:val="00B36C27"/>
    <w:pPr>
      <w:spacing w:before="120" w:after="0" w:line="240" w:lineRule="auto"/>
      <w:jc w:val="center"/>
    </w:pPr>
    <w:rPr>
      <w:rFonts w:ascii="Times New Roman" w:eastAsia="Times New Roman" w:hAnsi="Times New Roman" w:cs="Times New Roman"/>
      <w:sz w:val="24"/>
      <w:szCs w:val="20"/>
      <w:lang w:val="x-none" w:eastAsia="x-none"/>
    </w:rPr>
  </w:style>
  <w:style w:type="character" w:customStyle="1" w:styleId="118pt4">
    <w:name w:val="1 Обычный по центру с отступом перед 18 pt Знак Знак Знак Знак Знак Знак"/>
    <w:link w:val="118pt3"/>
    <w:rsid w:val="00B36C27"/>
    <w:rPr>
      <w:rFonts w:ascii="Times New Roman" w:eastAsia="Times New Roman" w:hAnsi="Times New Roman" w:cs="Times New Roman"/>
      <w:sz w:val="24"/>
      <w:szCs w:val="20"/>
      <w:lang w:val="x-none" w:eastAsia="x-none"/>
    </w:rPr>
  </w:style>
  <w:style w:type="character" w:customStyle="1" w:styleId="84">
    <w:name w:val="Знак Знак8"/>
    <w:rsid w:val="00B36C27"/>
    <w:rPr>
      <w:sz w:val="28"/>
      <w:szCs w:val="24"/>
      <w:lang w:val="ru-RU" w:eastAsia="ru-RU" w:bidi="ar-SA"/>
    </w:rPr>
  </w:style>
  <w:style w:type="paragraph" w:customStyle="1" w:styleId="FR1">
    <w:name w:val="FR1"/>
    <w:rsid w:val="00B36C27"/>
    <w:pPr>
      <w:widowControl w:val="0"/>
      <w:autoSpaceDE w:val="0"/>
      <w:autoSpaceDN w:val="0"/>
      <w:adjustRightInd w:val="0"/>
      <w:spacing w:after="0" w:line="240" w:lineRule="auto"/>
      <w:ind w:left="240"/>
    </w:pPr>
    <w:rPr>
      <w:rFonts w:ascii="Arial" w:eastAsia="Times New Roman" w:hAnsi="Arial" w:cs="Times New Roman"/>
      <w:sz w:val="28"/>
      <w:szCs w:val="20"/>
      <w:lang w:eastAsia="ru-RU"/>
    </w:rPr>
  </w:style>
  <w:style w:type="character" w:customStyle="1" w:styleId="style91">
    <w:name w:val="style91"/>
    <w:rsid w:val="00B36C27"/>
    <w:rPr>
      <w:sz w:val="20"/>
      <w:szCs w:val="20"/>
    </w:rPr>
  </w:style>
  <w:style w:type="paragraph" w:customStyle="1" w:styleId="1fff2">
    <w:name w:val="Знак Знак Знак Знак1"/>
    <w:basedOn w:val="af4"/>
    <w:rsid w:val="00B36C27"/>
    <w:pPr>
      <w:keepLines/>
      <w:spacing w:after="160" w:line="240" w:lineRule="exact"/>
    </w:pPr>
    <w:rPr>
      <w:rFonts w:ascii="Verdana" w:eastAsia="MS Mincho" w:hAnsi="Verdana" w:cs="Franklin Gothic Book"/>
      <w:sz w:val="20"/>
      <w:szCs w:val="20"/>
      <w:lang w:val="en-US"/>
    </w:rPr>
  </w:style>
  <w:style w:type="character" w:customStyle="1" w:styleId="affffffffff2">
    <w:name w:val="заголовок раздела Знак"/>
    <w:link w:val="affffffffff3"/>
    <w:locked/>
    <w:rsid w:val="00B36C27"/>
    <w:rPr>
      <w:b/>
      <w:sz w:val="28"/>
      <w:szCs w:val="19"/>
    </w:rPr>
  </w:style>
  <w:style w:type="paragraph" w:customStyle="1" w:styleId="affffffffff3">
    <w:name w:val="заголовок раздела"/>
    <w:basedOn w:val="af4"/>
    <w:link w:val="affffffffff2"/>
    <w:rsid w:val="00B36C27"/>
    <w:pPr>
      <w:spacing w:before="240" w:after="240" w:line="240" w:lineRule="auto"/>
      <w:ind w:firstLine="851"/>
    </w:pPr>
    <w:rPr>
      <w:b/>
      <w:sz w:val="28"/>
      <w:szCs w:val="19"/>
    </w:rPr>
  </w:style>
  <w:style w:type="paragraph" w:customStyle="1" w:styleId="DefaultParagraphFontParaCharChar">
    <w:name w:val="Default Paragraph Font Para Char Char Знак Знак Знак Знак"/>
    <w:basedOn w:val="af4"/>
    <w:rsid w:val="00B36C27"/>
    <w:pPr>
      <w:spacing w:after="160" w:line="240" w:lineRule="exact"/>
    </w:pPr>
    <w:rPr>
      <w:rFonts w:ascii="Verdana" w:eastAsia="Times New Roman" w:hAnsi="Verdana" w:cs="Verdana"/>
      <w:sz w:val="20"/>
      <w:szCs w:val="20"/>
      <w:lang w:val="en-US"/>
    </w:rPr>
  </w:style>
  <w:style w:type="paragraph" w:customStyle="1" w:styleId="11">
    <w:name w:val="Ст1"/>
    <w:basedOn w:val="af4"/>
    <w:rsid w:val="00B36C27"/>
    <w:pPr>
      <w:numPr>
        <w:numId w:val="21"/>
      </w:numPr>
      <w:spacing w:after="0" w:line="240" w:lineRule="auto"/>
      <w:ind w:left="0" w:firstLine="709"/>
      <w:jc w:val="both"/>
    </w:pPr>
    <w:rPr>
      <w:rFonts w:ascii="Times New Roman" w:eastAsia="Times New Roman" w:hAnsi="Times New Roman" w:cs="Times New Roman"/>
      <w:b/>
      <w:sz w:val="28"/>
      <w:szCs w:val="24"/>
      <w:lang w:eastAsia="ru-RU"/>
    </w:rPr>
  </w:style>
  <w:style w:type="paragraph" w:customStyle="1" w:styleId="101">
    <w:name w:val="Ст1 + Первая строка:  0 см"/>
    <w:basedOn w:val="11"/>
    <w:rsid w:val="00B36C27"/>
    <w:pPr>
      <w:numPr>
        <w:numId w:val="0"/>
      </w:numPr>
    </w:pPr>
  </w:style>
  <w:style w:type="paragraph" w:customStyle="1" w:styleId="2ff0">
    <w:name w:val="Ст2"/>
    <w:basedOn w:val="af4"/>
    <w:rsid w:val="00B36C27"/>
    <w:pPr>
      <w:spacing w:after="0" w:line="240" w:lineRule="auto"/>
      <w:jc w:val="both"/>
    </w:pPr>
    <w:rPr>
      <w:rFonts w:ascii="Times New Roman" w:eastAsia="Times New Roman" w:hAnsi="Times New Roman" w:cs="Times New Roman"/>
      <w:sz w:val="28"/>
      <w:szCs w:val="24"/>
      <w:lang w:eastAsia="ru-RU"/>
    </w:rPr>
  </w:style>
  <w:style w:type="paragraph" w:customStyle="1" w:styleId="1fff3">
    <w:name w:val="Обычный (веб)1"/>
    <w:basedOn w:val="af4"/>
    <w:rsid w:val="00B36C27"/>
    <w:pPr>
      <w:overflowPunct w:val="0"/>
      <w:autoSpaceDE w:val="0"/>
      <w:autoSpaceDN w:val="0"/>
      <w:adjustRightInd w:val="0"/>
      <w:spacing w:before="100" w:after="100" w:line="240" w:lineRule="atLeast"/>
      <w:ind w:right="140"/>
      <w:textAlignment w:val="baseline"/>
    </w:pPr>
    <w:rPr>
      <w:rFonts w:ascii="Times New Roman" w:eastAsia="Times New Roman" w:hAnsi="Times New Roman" w:cs="Times New Roman"/>
      <w:sz w:val="24"/>
      <w:szCs w:val="20"/>
      <w:lang w:eastAsia="ru-RU"/>
    </w:rPr>
  </w:style>
  <w:style w:type="character" w:customStyle="1" w:styleId="313">
    <w:name w:val="Основной текст 31 Знак"/>
    <w:link w:val="311"/>
    <w:rsid w:val="00B36C27"/>
    <w:rPr>
      <w:rFonts w:ascii="Times New Roman" w:eastAsia="Times New Roman" w:hAnsi="Times New Roman" w:cs="Times New Roman"/>
      <w:sz w:val="24"/>
      <w:szCs w:val="20"/>
      <w:lang w:val="x-none" w:eastAsia="ar-SA"/>
    </w:rPr>
  </w:style>
  <w:style w:type="character" w:customStyle="1" w:styleId="38">
    <w:name w:val="Название объекта Знак3"/>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Название объекта1 Знак"/>
    <w:link w:val="afff5"/>
    <w:locked/>
    <w:rsid w:val="00B36C27"/>
    <w:rPr>
      <w:rFonts w:ascii="Times New Roman" w:eastAsia="Times New Roman" w:hAnsi="Times New Roman" w:cs="Times New Roman"/>
      <w:b/>
      <w:bCs/>
      <w:color w:val="4F81BD"/>
      <w:sz w:val="18"/>
      <w:szCs w:val="18"/>
      <w:lang w:eastAsia="ru-RU"/>
    </w:rPr>
  </w:style>
  <w:style w:type="paragraph" w:customStyle="1" w:styleId="affffffffff4">
    <w:name w:val="Основной АРИ"/>
    <w:basedOn w:val="af4"/>
    <w:rsid w:val="00B36C27"/>
    <w:pPr>
      <w:spacing w:after="0" w:line="280" w:lineRule="atLeast"/>
      <w:ind w:firstLine="567"/>
      <w:jc w:val="both"/>
    </w:pPr>
    <w:rPr>
      <w:rFonts w:ascii="Arial" w:eastAsia="Times New Roman" w:hAnsi="Arial" w:cs="Times New Roman"/>
      <w:snapToGrid w:val="0"/>
      <w:sz w:val="26"/>
      <w:szCs w:val="20"/>
      <w:lang w:eastAsia="ru-RU"/>
    </w:rPr>
  </w:style>
  <w:style w:type="character" w:customStyle="1" w:styleId="nobr1">
    <w:name w:val="nobr1"/>
    <w:rsid w:val="00B36C27"/>
  </w:style>
  <w:style w:type="character" w:customStyle="1" w:styleId="8pt">
    <w:name w:val="Основной текст + 8 pt"/>
    <w:aliases w:val="Интервал 0 pt7"/>
    <w:uiPriority w:val="99"/>
    <w:rsid w:val="00B36C27"/>
    <w:rPr>
      <w:rFonts w:ascii="Times New Roman" w:hAnsi="Times New Roman" w:cs="Times New Roman"/>
      <w:noProof/>
      <w:spacing w:val="0"/>
      <w:sz w:val="16"/>
      <w:szCs w:val="16"/>
      <w:u w:val="none"/>
    </w:rPr>
  </w:style>
  <w:style w:type="character" w:customStyle="1" w:styleId="1fff4">
    <w:name w:val="Основной текст + Курсив1"/>
    <w:aliases w:val="Интервал 0 pt8"/>
    <w:uiPriority w:val="99"/>
    <w:rsid w:val="00B36C27"/>
    <w:rPr>
      <w:rFonts w:ascii="Times New Roman" w:hAnsi="Times New Roman" w:cs="Times New Roman"/>
      <w:i/>
      <w:iCs/>
      <w:spacing w:val="2"/>
      <w:sz w:val="23"/>
      <w:szCs w:val="23"/>
      <w:u w:val="none"/>
    </w:rPr>
  </w:style>
  <w:style w:type="paragraph" w:customStyle="1" w:styleId="ConsPlusCell">
    <w:name w:val="ConsPlusCell"/>
    <w:rsid w:val="00B36C2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s30">
    <w:name w:val="s_3"/>
    <w:basedOn w:val="af4"/>
    <w:rsid w:val="00B36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5">
    <w:name w:val="Подпись к таблице_"/>
    <w:link w:val="affffffffff6"/>
    <w:uiPriority w:val="99"/>
    <w:rsid w:val="00B36C27"/>
    <w:rPr>
      <w:rFonts w:ascii="Times New Roman" w:hAnsi="Times New Roman"/>
      <w:spacing w:val="4"/>
      <w:sz w:val="23"/>
      <w:szCs w:val="23"/>
      <w:shd w:val="clear" w:color="auto" w:fill="FFFFFF"/>
    </w:rPr>
  </w:style>
  <w:style w:type="paragraph" w:customStyle="1" w:styleId="affffffffff6">
    <w:name w:val="Подпись к таблице"/>
    <w:basedOn w:val="af4"/>
    <w:link w:val="affffffffff5"/>
    <w:uiPriority w:val="99"/>
    <w:rsid w:val="00B36C27"/>
    <w:pPr>
      <w:widowControl w:val="0"/>
      <w:shd w:val="clear" w:color="auto" w:fill="FFFFFF"/>
      <w:spacing w:after="0" w:line="240" w:lineRule="atLeast"/>
    </w:pPr>
    <w:rPr>
      <w:rFonts w:ascii="Times New Roman" w:hAnsi="Times New Roman"/>
      <w:spacing w:val="4"/>
      <w:sz w:val="23"/>
      <w:szCs w:val="23"/>
    </w:rPr>
  </w:style>
  <w:style w:type="character" w:customStyle="1" w:styleId="10pt">
    <w:name w:val="Основной текст + 10 pt"/>
    <w:aliases w:val="Интервал 0 pt4"/>
    <w:uiPriority w:val="99"/>
    <w:rsid w:val="00B36C27"/>
    <w:rPr>
      <w:rFonts w:ascii="Times New Roman" w:hAnsi="Times New Roman" w:cs="Times New Roman"/>
      <w:noProof/>
      <w:spacing w:val="0"/>
      <w:sz w:val="20"/>
      <w:szCs w:val="20"/>
      <w:u w:val="none"/>
    </w:rPr>
  </w:style>
  <w:style w:type="character" w:customStyle="1" w:styleId="affffffffff7">
    <w:name w:val="Основной текст_"/>
    <w:link w:val="3fb"/>
    <w:rsid w:val="00B36C27"/>
    <w:rPr>
      <w:sz w:val="23"/>
      <w:szCs w:val="23"/>
      <w:shd w:val="clear" w:color="auto" w:fill="FFFFFF"/>
    </w:rPr>
  </w:style>
  <w:style w:type="paragraph" w:customStyle="1" w:styleId="affffffffff8">
    <w:name w:val="СтильГ"/>
    <w:basedOn w:val="aff5"/>
    <w:link w:val="affffffffff9"/>
    <w:rsid w:val="00B36C27"/>
    <w:pPr>
      <w:spacing w:after="0"/>
      <w:ind w:left="113" w:right="113" w:firstLine="567"/>
      <w:jc w:val="both"/>
    </w:pPr>
    <w:rPr>
      <w:rFonts w:ascii="Times New Roman" w:hAnsi="Times New Roman"/>
      <w:sz w:val="28"/>
      <w:szCs w:val="28"/>
      <w:lang w:val="ru-RU" w:eastAsia="ru-RU"/>
    </w:rPr>
  </w:style>
  <w:style w:type="character" w:customStyle="1" w:styleId="affffffffff9">
    <w:name w:val="СтильГ Знак"/>
    <w:link w:val="affffffffff8"/>
    <w:rsid w:val="00B36C27"/>
    <w:rPr>
      <w:rFonts w:ascii="Times New Roman" w:eastAsia="Times New Roman" w:hAnsi="Times New Roman" w:cs="Times New Roman"/>
      <w:sz w:val="28"/>
      <w:szCs w:val="28"/>
      <w:lang w:eastAsia="ru-RU"/>
    </w:rPr>
  </w:style>
  <w:style w:type="character" w:customStyle="1" w:styleId="2ff1">
    <w:name w:val="Основной текст (2)_"/>
    <w:link w:val="2ff2"/>
    <w:rsid w:val="00B36C27"/>
    <w:rPr>
      <w:shd w:val="clear" w:color="auto" w:fill="FFFFFF"/>
    </w:rPr>
  </w:style>
  <w:style w:type="paragraph" w:customStyle="1" w:styleId="2ff2">
    <w:name w:val="Основной текст (2)"/>
    <w:basedOn w:val="af4"/>
    <w:link w:val="2ff1"/>
    <w:rsid w:val="00B36C27"/>
    <w:pPr>
      <w:widowControl w:val="0"/>
      <w:shd w:val="clear" w:color="auto" w:fill="FFFFFF"/>
      <w:spacing w:after="240" w:line="317" w:lineRule="exact"/>
    </w:pPr>
  </w:style>
  <w:style w:type="character" w:customStyle="1" w:styleId="212pt">
    <w:name w:val="Основной текст (2) + 12 pt"/>
    <w:rsid w:val="00B36C2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110">
    <w:name w:val="Основной текст с отступом 311"/>
    <w:basedOn w:val="af4"/>
    <w:rsid w:val="00B36C27"/>
    <w:pPr>
      <w:spacing w:after="0" w:line="360" w:lineRule="auto"/>
      <w:ind w:left="1069"/>
      <w:jc w:val="both"/>
    </w:pPr>
    <w:rPr>
      <w:rFonts w:ascii="Times New Roman" w:eastAsia="Times New Roman" w:hAnsi="Times New Roman" w:cs="Times New Roman"/>
      <w:sz w:val="28"/>
      <w:szCs w:val="28"/>
      <w:lang w:eastAsia="ar-SA"/>
    </w:rPr>
  </w:style>
  <w:style w:type="character" w:customStyle="1" w:styleId="WW-Absatz-Standardschriftart111">
    <w:name w:val="WW-Absatz-Standardschriftart111"/>
    <w:rsid w:val="00B36C27"/>
  </w:style>
  <w:style w:type="paragraph" w:customStyle="1" w:styleId="p5">
    <w:name w:val="p5"/>
    <w:basedOn w:val="af4"/>
    <w:rsid w:val="00864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
    <w:rsid w:val="00864A8A"/>
  </w:style>
  <w:style w:type="character" w:customStyle="1" w:styleId="1fff5">
    <w:name w:val="Основной текст с отступом Знак1"/>
    <w:rsid w:val="007434F9"/>
    <w:rPr>
      <w:sz w:val="24"/>
      <w:lang w:val="ru-RU" w:eastAsia="ru-RU" w:bidi="ar-SA"/>
    </w:rPr>
  </w:style>
  <w:style w:type="character" w:customStyle="1" w:styleId="aff0">
    <w:name w:val="Абзац списка Знак"/>
    <w:aliases w:val="Заголовок мой1 Знак,основной диплом Знак"/>
    <w:link w:val="aff"/>
    <w:locked/>
    <w:rsid w:val="007434F9"/>
  </w:style>
  <w:style w:type="paragraph" w:customStyle="1" w:styleId="TableParagraph">
    <w:name w:val="Table Paragraph"/>
    <w:basedOn w:val="af4"/>
    <w:uiPriority w:val="1"/>
    <w:qFormat/>
    <w:rsid w:val="001532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c">
    <w:name w:val="Çàãîëîâîê"/>
    <w:aliases w:val="Caaieiaie"/>
    <w:basedOn w:val="af4"/>
    <w:next w:val="afff1"/>
    <w:link w:val="afffffb"/>
    <w:qFormat/>
    <w:rsid w:val="000903F5"/>
    <w:pPr>
      <w:spacing w:after="0" w:line="240" w:lineRule="auto"/>
      <w:jc w:val="center"/>
    </w:pPr>
    <w:rPr>
      <w:sz w:val="26"/>
    </w:rPr>
  </w:style>
  <w:style w:type="character" w:customStyle="1" w:styleId="affffffffffa">
    <w:name w:val="Обычный (веб) Знак"/>
    <w:rsid w:val="0084448F"/>
    <w:rPr>
      <w:rFonts w:ascii="Times New Roman" w:eastAsia="Times New Roman" w:hAnsi="Times New Roman" w:cs="Times New Roman"/>
      <w:color w:val="000000"/>
      <w:sz w:val="24"/>
      <w:szCs w:val="24"/>
      <w:lang w:eastAsia="ru-RU"/>
    </w:rPr>
  </w:style>
  <w:style w:type="paragraph" w:customStyle="1" w:styleId="3fb">
    <w:name w:val="Основной текст3"/>
    <w:basedOn w:val="af4"/>
    <w:link w:val="affffffffff7"/>
    <w:rsid w:val="0084448F"/>
    <w:pPr>
      <w:widowControl w:val="0"/>
      <w:shd w:val="clear" w:color="auto" w:fill="FFFFFF"/>
      <w:spacing w:before="300" w:after="180" w:line="264" w:lineRule="exact"/>
      <w:ind w:hanging="720"/>
      <w:jc w:val="both"/>
    </w:pPr>
    <w:rPr>
      <w:sz w:val="23"/>
      <w:szCs w:val="23"/>
    </w:rPr>
  </w:style>
  <w:style w:type="paragraph" w:customStyle="1" w:styleId="affffffffffb">
    <w:name w:val="Знак Знак Знак Знак Знак Знак Знак Знак Знак Знак Знак Знак Знак Знак Знак Знак"/>
    <w:basedOn w:val="af4"/>
    <w:rsid w:val="0084448F"/>
    <w:pPr>
      <w:keepLines/>
      <w:spacing w:after="160" w:line="240" w:lineRule="exact"/>
    </w:pPr>
    <w:rPr>
      <w:rFonts w:ascii="Verdana" w:eastAsia="MS Mincho" w:hAnsi="Verdana" w:cs="Franklin Gothic Book"/>
      <w:sz w:val="20"/>
      <w:szCs w:val="20"/>
      <w:lang w:val="en-US"/>
    </w:rPr>
  </w:style>
  <w:style w:type="character" w:customStyle="1" w:styleId="18">
    <w:name w:val="Оглавление 1 Знак"/>
    <w:link w:val="16"/>
    <w:uiPriority w:val="39"/>
    <w:rsid w:val="0084448F"/>
    <w:rPr>
      <w:rFonts w:ascii="Times New Roman" w:eastAsia="Calibri" w:hAnsi="Times New Roman" w:cs="Times New Roman"/>
      <w:b/>
      <w:sz w:val="28"/>
      <w:szCs w:val="28"/>
    </w:rPr>
  </w:style>
  <w:style w:type="paragraph" w:customStyle="1" w:styleId="affffffffffc">
    <w:name w:val="Табличный_центр"/>
    <w:basedOn w:val="af4"/>
    <w:rsid w:val="0084448F"/>
    <w:pPr>
      <w:shd w:val="clear" w:color="auto" w:fill="FFFFFF"/>
      <w:spacing w:after="0" w:line="240" w:lineRule="auto"/>
      <w:jc w:val="center"/>
    </w:pPr>
    <w:rPr>
      <w:rFonts w:ascii="Calibri" w:eastAsia="Times New Roman" w:hAnsi="Calibri" w:cs="Times New Roman"/>
      <w:lang w:eastAsia="ru-RU"/>
    </w:rPr>
  </w:style>
  <w:style w:type="paragraph" w:customStyle="1" w:styleId="a2">
    <w:name w:val="Обычный маркер. список"/>
    <w:basedOn w:val="af4"/>
    <w:qFormat/>
    <w:rsid w:val="0084448F"/>
    <w:pPr>
      <w:numPr>
        <w:ilvl w:val="1"/>
        <w:numId w:val="23"/>
      </w:num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affffffffffd">
    <w:name w:val="Текст_отступ"/>
    <w:basedOn w:val="af4"/>
    <w:qFormat/>
    <w:rsid w:val="0084448F"/>
    <w:pPr>
      <w:autoSpaceDE w:val="0"/>
      <w:autoSpaceDN w:val="0"/>
      <w:spacing w:after="0" w:line="360" w:lineRule="auto"/>
      <w:ind w:left="284" w:right="284" w:firstLine="539"/>
      <w:jc w:val="both"/>
    </w:pPr>
    <w:rPr>
      <w:rFonts w:ascii="Times New Roman CYR" w:eastAsia="Calibri" w:hAnsi="Times New Roman CYR" w:cs="Times New Roman CYR"/>
      <w:sz w:val="24"/>
      <w:szCs w:val="24"/>
      <w:lang w:eastAsia="ru-RU"/>
    </w:rPr>
  </w:style>
  <w:style w:type="paragraph" w:customStyle="1" w:styleId="2ff3">
    <w:name w:val="ПЗ_2"/>
    <w:basedOn w:val="af4"/>
    <w:next w:val="af4"/>
    <w:autoRedefine/>
    <w:qFormat/>
    <w:rsid w:val="0084448F"/>
    <w:pPr>
      <w:widowControl w:val="0"/>
      <w:shd w:val="clear" w:color="auto" w:fill="92D050"/>
      <w:spacing w:before="20" w:after="0" w:line="360" w:lineRule="auto"/>
      <w:jc w:val="both"/>
      <w:outlineLvl w:val="1"/>
    </w:pPr>
    <w:rPr>
      <w:rFonts w:ascii="Times New Roman" w:eastAsia="Times New Roman" w:hAnsi="Times New Roman" w:cs="Times New Roman"/>
      <w:b/>
      <w:sz w:val="24"/>
      <w:szCs w:val="20"/>
      <w:lang w:eastAsia="ru-RU"/>
    </w:rPr>
  </w:style>
  <w:style w:type="paragraph" w:customStyle="1" w:styleId="affffffffffe">
    <w:name w:val="СТАНДАРТ"/>
    <w:basedOn w:val="af4"/>
    <w:link w:val="afffffffffff"/>
    <w:qFormat/>
    <w:rsid w:val="0084448F"/>
    <w:pPr>
      <w:spacing w:after="0" w:line="360" w:lineRule="auto"/>
      <w:ind w:left="284" w:firstLine="567"/>
      <w:jc w:val="both"/>
    </w:pPr>
    <w:rPr>
      <w:rFonts w:ascii="Times New Roman CYR" w:eastAsia="Times New Roman" w:hAnsi="Times New Roman CYR" w:cs="Times New Roman CYR"/>
      <w:sz w:val="24"/>
      <w:szCs w:val="20"/>
      <w:lang w:eastAsia="ru-RU"/>
    </w:rPr>
  </w:style>
  <w:style w:type="character" w:customStyle="1" w:styleId="afffffffffff">
    <w:name w:val="СТАНДАРТ Знак"/>
    <w:link w:val="affffffffffe"/>
    <w:rsid w:val="0084448F"/>
    <w:rPr>
      <w:rFonts w:ascii="Times New Roman CYR" w:eastAsia="Times New Roman" w:hAnsi="Times New Roman CYR" w:cs="Times New Roman CYR"/>
      <w:sz w:val="24"/>
      <w:szCs w:val="20"/>
      <w:lang w:eastAsia="ru-RU"/>
    </w:rPr>
  </w:style>
  <w:style w:type="character" w:customStyle="1" w:styleId="afff">
    <w:name w:val="Таблица Знак"/>
    <w:link w:val="affe"/>
    <w:rsid w:val="0084448F"/>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2f"/>
    <w:link w:val="Normal10-0220"/>
    <w:rsid w:val="0084448F"/>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rsid w:val="0084448F"/>
    <w:rPr>
      <w:rFonts w:ascii="Times New Roman" w:eastAsia="Times New Roman" w:hAnsi="Times New Roman" w:cs="Times New Roman"/>
      <w:b/>
      <w:bCs/>
      <w:sz w:val="20"/>
      <w:szCs w:val="20"/>
      <w:lang w:eastAsia="ru-RU"/>
    </w:rPr>
  </w:style>
  <w:style w:type="paragraph" w:customStyle="1" w:styleId="5c">
    <w:name w:val="Основной текст5"/>
    <w:basedOn w:val="af4"/>
    <w:rsid w:val="0084448F"/>
    <w:pPr>
      <w:widowControl w:val="0"/>
      <w:shd w:val="clear" w:color="auto" w:fill="FFFFFF"/>
      <w:spacing w:after="1260" w:line="278" w:lineRule="exact"/>
      <w:jc w:val="center"/>
    </w:pPr>
    <w:rPr>
      <w:rFonts w:ascii="Arial" w:eastAsia="Arial" w:hAnsi="Arial" w:cs="Arial"/>
      <w:spacing w:val="6"/>
      <w:sz w:val="20"/>
      <w:szCs w:val="20"/>
    </w:rPr>
  </w:style>
  <w:style w:type="character" w:customStyle="1" w:styleId="afffffffffff0">
    <w:name w:val="Основной текст + Полужирный"/>
    <w:rsid w:val="0084448F"/>
    <w:rPr>
      <w:rFonts w:ascii="Arial" w:eastAsia="Arial" w:hAnsi="Arial" w:cs="Arial"/>
      <w:b/>
      <w:bCs/>
      <w:i w:val="0"/>
      <w:iCs w:val="0"/>
      <w:smallCaps w:val="0"/>
      <w:strike w:val="0"/>
      <w:color w:val="000000"/>
      <w:spacing w:val="0"/>
      <w:w w:val="100"/>
      <w:position w:val="0"/>
      <w:sz w:val="21"/>
      <w:szCs w:val="21"/>
      <w:u w:val="single"/>
      <w:shd w:val="clear" w:color="auto" w:fill="FFFFFF"/>
      <w:lang w:val="ru-RU"/>
    </w:rPr>
  </w:style>
  <w:style w:type="character" w:customStyle="1" w:styleId="2ff4">
    <w:name w:val="Основной текст2"/>
    <w:rsid w:val="0084448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rPr>
  </w:style>
  <w:style w:type="character" w:customStyle="1" w:styleId="200">
    <w:name w:val="Основной текст (20)_"/>
    <w:link w:val="201"/>
    <w:rsid w:val="0084448F"/>
    <w:rPr>
      <w:rFonts w:ascii="Arial" w:eastAsia="Arial" w:hAnsi="Arial" w:cs="Arial"/>
      <w:i/>
      <w:iCs/>
      <w:sz w:val="21"/>
      <w:szCs w:val="21"/>
      <w:shd w:val="clear" w:color="auto" w:fill="FFFFFF"/>
    </w:rPr>
  </w:style>
  <w:style w:type="paragraph" w:customStyle="1" w:styleId="201">
    <w:name w:val="Основной текст (20)"/>
    <w:basedOn w:val="af4"/>
    <w:link w:val="200"/>
    <w:rsid w:val="0084448F"/>
    <w:pPr>
      <w:widowControl w:val="0"/>
      <w:shd w:val="clear" w:color="auto" w:fill="FFFFFF"/>
      <w:spacing w:after="180" w:line="0" w:lineRule="atLeast"/>
      <w:jc w:val="both"/>
    </w:pPr>
    <w:rPr>
      <w:rFonts w:ascii="Arial" w:eastAsia="Arial" w:hAnsi="Arial" w:cs="Arial"/>
      <w:i/>
      <w:iCs/>
      <w:sz w:val="21"/>
      <w:szCs w:val="21"/>
    </w:rPr>
  </w:style>
  <w:style w:type="character" w:customStyle="1" w:styleId="3fc">
    <w:name w:val="Основной текст (3)_"/>
    <w:link w:val="3fd"/>
    <w:rsid w:val="0084448F"/>
    <w:rPr>
      <w:rFonts w:ascii="Arial" w:eastAsia="Arial" w:hAnsi="Arial" w:cs="Arial"/>
      <w:b/>
      <w:bCs/>
      <w:sz w:val="21"/>
      <w:szCs w:val="21"/>
      <w:shd w:val="clear" w:color="auto" w:fill="FFFFFF"/>
    </w:rPr>
  </w:style>
  <w:style w:type="character" w:customStyle="1" w:styleId="5d">
    <w:name w:val="Основной текст (5)_"/>
    <w:link w:val="5e"/>
    <w:rsid w:val="0084448F"/>
    <w:rPr>
      <w:rFonts w:ascii="Arial" w:eastAsia="Arial" w:hAnsi="Arial" w:cs="Arial"/>
      <w:i/>
      <w:iCs/>
      <w:sz w:val="26"/>
      <w:szCs w:val="26"/>
      <w:shd w:val="clear" w:color="auto" w:fill="FFFFFF"/>
    </w:rPr>
  </w:style>
  <w:style w:type="paragraph" w:customStyle="1" w:styleId="3fd">
    <w:name w:val="Основной текст (3)"/>
    <w:basedOn w:val="af4"/>
    <w:link w:val="3fc"/>
    <w:rsid w:val="0084448F"/>
    <w:pPr>
      <w:widowControl w:val="0"/>
      <w:shd w:val="clear" w:color="auto" w:fill="FFFFFF"/>
      <w:spacing w:before="1140" w:after="1140" w:line="0" w:lineRule="atLeast"/>
    </w:pPr>
    <w:rPr>
      <w:rFonts w:ascii="Arial" w:eastAsia="Arial" w:hAnsi="Arial" w:cs="Arial"/>
      <w:b/>
      <w:bCs/>
      <w:sz w:val="21"/>
      <w:szCs w:val="21"/>
    </w:rPr>
  </w:style>
  <w:style w:type="paragraph" w:customStyle="1" w:styleId="5e">
    <w:name w:val="Основной текст (5)"/>
    <w:basedOn w:val="af4"/>
    <w:link w:val="5d"/>
    <w:rsid w:val="0084448F"/>
    <w:pPr>
      <w:widowControl w:val="0"/>
      <w:shd w:val="clear" w:color="auto" w:fill="FFFFFF"/>
      <w:spacing w:before="720" w:after="720" w:line="0" w:lineRule="atLeast"/>
      <w:jc w:val="center"/>
    </w:pPr>
    <w:rPr>
      <w:rFonts w:ascii="Arial" w:eastAsia="Arial" w:hAnsi="Arial" w:cs="Arial"/>
      <w:i/>
      <w:iCs/>
      <w:sz w:val="26"/>
      <w:szCs w:val="26"/>
    </w:rPr>
  </w:style>
  <w:style w:type="character" w:customStyle="1" w:styleId="4f4">
    <w:name w:val="Основной текст4"/>
    <w:rsid w:val="0084448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paragraph" w:customStyle="1" w:styleId="126">
    <w:name w:val="Основной текст12"/>
    <w:basedOn w:val="af4"/>
    <w:rsid w:val="0084448F"/>
    <w:pPr>
      <w:widowControl w:val="0"/>
      <w:shd w:val="clear" w:color="auto" w:fill="FFFFFF"/>
      <w:spacing w:after="0" w:line="274" w:lineRule="exact"/>
      <w:ind w:hanging="340"/>
      <w:jc w:val="center"/>
    </w:pPr>
    <w:rPr>
      <w:rFonts w:ascii="Arial" w:eastAsia="Arial" w:hAnsi="Arial" w:cs="Arial"/>
      <w:color w:val="000000"/>
      <w:spacing w:val="-2"/>
      <w:sz w:val="21"/>
      <w:szCs w:val="21"/>
      <w:lang w:eastAsia="ru-RU"/>
    </w:rPr>
  </w:style>
  <w:style w:type="character" w:customStyle="1" w:styleId="Exact">
    <w:name w:val="Основной текст Exact"/>
    <w:rsid w:val="0084448F"/>
    <w:rPr>
      <w:rFonts w:ascii="Arial" w:eastAsia="Arial" w:hAnsi="Arial" w:cs="Arial"/>
      <w:b w:val="0"/>
      <w:bCs w:val="0"/>
      <w:i w:val="0"/>
      <w:iCs w:val="0"/>
      <w:smallCaps w:val="0"/>
      <w:strike w:val="0"/>
      <w:spacing w:val="-2"/>
      <w:sz w:val="21"/>
      <w:szCs w:val="21"/>
      <w:u w:val="none"/>
    </w:rPr>
  </w:style>
  <w:style w:type="character" w:customStyle="1" w:styleId="0ptExact">
    <w:name w:val="Основной текст + Интервал 0 pt Exact"/>
    <w:rsid w:val="0084448F"/>
    <w:rPr>
      <w:rFonts w:ascii="Arial" w:eastAsia="Arial" w:hAnsi="Arial" w:cs="Arial"/>
      <w:b w:val="0"/>
      <w:bCs w:val="0"/>
      <w:i w:val="0"/>
      <w:iCs w:val="0"/>
      <w:smallCaps w:val="0"/>
      <w:strike w:val="0"/>
      <w:color w:val="000000"/>
      <w:spacing w:val="-6"/>
      <w:w w:val="100"/>
      <w:position w:val="0"/>
      <w:sz w:val="21"/>
      <w:szCs w:val="21"/>
      <w:u w:val="none"/>
      <w:shd w:val="clear" w:color="auto" w:fill="FFFFFF"/>
      <w:lang w:val="ru-RU"/>
    </w:rPr>
  </w:style>
  <w:style w:type="character" w:customStyle="1" w:styleId="afffffffffff1">
    <w:name w:val="Основной текст + Курсив"/>
    <w:rsid w:val="0084448F"/>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Candara105pt">
    <w:name w:val="Основной текст + Candara;10;5 pt;Курсив"/>
    <w:rsid w:val="0084448F"/>
    <w:rPr>
      <w:rFonts w:ascii="Candara" w:eastAsia="Candara" w:hAnsi="Candara" w:cs="Candara"/>
      <w:b w:val="0"/>
      <w:bCs w:val="0"/>
      <w:i/>
      <w:iCs/>
      <w:smallCaps w:val="0"/>
      <w:strike w:val="0"/>
      <w:color w:val="000000"/>
      <w:spacing w:val="0"/>
      <w:w w:val="100"/>
      <w:position w:val="0"/>
      <w:sz w:val="21"/>
      <w:szCs w:val="21"/>
      <w:u w:val="none"/>
      <w:shd w:val="clear" w:color="auto" w:fill="FFFFFF"/>
    </w:rPr>
  </w:style>
  <w:style w:type="paragraph" w:customStyle="1" w:styleId="afffffffffff2">
    <w:name w:val="Ввод осн.текста"/>
    <w:basedOn w:val="af4"/>
    <w:link w:val="afffffffffff3"/>
    <w:qFormat/>
    <w:rsid w:val="0084448F"/>
    <w:pPr>
      <w:spacing w:after="120" w:line="240" w:lineRule="auto"/>
      <w:ind w:left="284" w:right="284" w:firstLine="680"/>
      <w:jc w:val="both"/>
    </w:pPr>
    <w:rPr>
      <w:rFonts w:ascii="Arial" w:eastAsia="Times New Roman" w:hAnsi="Arial" w:cs="Times New Roman"/>
      <w:sz w:val="24"/>
      <w:szCs w:val="20"/>
      <w:lang w:eastAsia="ru-RU"/>
    </w:rPr>
  </w:style>
  <w:style w:type="character" w:customStyle="1" w:styleId="afffffffffff3">
    <w:name w:val="Ввод осн.текста Знак"/>
    <w:link w:val="afffffffffff2"/>
    <w:rsid w:val="0084448F"/>
    <w:rPr>
      <w:rFonts w:ascii="Arial" w:eastAsia="Times New Roman" w:hAnsi="Arial" w:cs="Times New Roman"/>
      <w:sz w:val="24"/>
      <w:szCs w:val="20"/>
      <w:lang w:eastAsia="ru-RU"/>
    </w:rPr>
  </w:style>
  <w:style w:type="character" w:customStyle="1" w:styleId="4a">
    <w:name w:val="Маркированный список 4 Знак"/>
    <w:link w:val="40"/>
    <w:locked/>
    <w:rsid w:val="0084448F"/>
    <w:rPr>
      <w:rFonts w:ascii="Times New Roman" w:eastAsia="Times New Roman" w:hAnsi="Times New Roman" w:cs="Times New Roman"/>
      <w:sz w:val="28"/>
      <w:szCs w:val="24"/>
      <w:lang w:eastAsia="ru-RU"/>
    </w:rPr>
  </w:style>
  <w:style w:type="character" w:customStyle="1" w:styleId="64">
    <w:name w:val="Заголовок №6_"/>
    <w:link w:val="65"/>
    <w:rsid w:val="0084448F"/>
    <w:rPr>
      <w:rFonts w:ascii="Arial" w:eastAsia="Arial" w:hAnsi="Arial" w:cs="Arial"/>
      <w:b/>
      <w:bCs/>
      <w:sz w:val="21"/>
      <w:szCs w:val="21"/>
      <w:shd w:val="clear" w:color="auto" w:fill="FFFFFF"/>
    </w:rPr>
  </w:style>
  <w:style w:type="paragraph" w:customStyle="1" w:styleId="65">
    <w:name w:val="Заголовок №6"/>
    <w:basedOn w:val="af4"/>
    <w:link w:val="64"/>
    <w:rsid w:val="0084448F"/>
    <w:pPr>
      <w:widowControl w:val="0"/>
      <w:shd w:val="clear" w:color="auto" w:fill="FFFFFF"/>
      <w:spacing w:after="300" w:line="0" w:lineRule="atLeast"/>
      <w:outlineLvl w:val="5"/>
    </w:pPr>
    <w:rPr>
      <w:rFonts w:ascii="Arial" w:eastAsia="Arial" w:hAnsi="Arial" w:cs="Arial"/>
      <w:b/>
      <w:bCs/>
      <w:sz w:val="21"/>
      <w:szCs w:val="21"/>
    </w:rPr>
  </w:style>
  <w:style w:type="paragraph" w:customStyle="1" w:styleId="ConsPlusTitle">
    <w:name w:val="ConsPlusTitle"/>
    <w:rsid w:val="0084448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ff6">
    <w:name w:val="Обычный 1"/>
    <w:basedOn w:val="af4"/>
    <w:link w:val="1fff7"/>
    <w:autoRedefine/>
    <w:rsid w:val="0084448F"/>
    <w:pPr>
      <w:spacing w:before="120" w:after="120" w:line="240" w:lineRule="auto"/>
      <w:ind w:firstLine="567"/>
      <w:jc w:val="both"/>
    </w:pPr>
    <w:rPr>
      <w:rFonts w:ascii="Times New Roman" w:eastAsia="Times New Roman" w:hAnsi="Times New Roman" w:cs="Times New Roman"/>
      <w:sz w:val="24"/>
      <w:szCs w:val="24"/>
      <w:lang w:eastAsia="ru-RU"/>
    </w:rPr>
  </w:style>
  <w:style w:type="character" w:customStyle="1" w:styleId="1fff7">
    <w:name w:val="Обычный 1 Знак"/>
    <w:link w:val="1fff6"/>
    <w:rsid w:val="0084448F"/>
    <w:rPr>
      <w:rFonts w:ascii="Times New Roman" w:eastAsia="Times New Roman" w:hAnsi="Times New Roman" w:cs="Times New Roman"/>
      <w:sz w:val="24"/>
      <w:szCs w:val="24"/>
      <w:lang w:eastAsia="ru-RU"/>
    </w:rPr>
  </w:style>
  <w:style w:type="paragraph" w:customStyle="1" w:styleId="214">
    <w:name w:val="Заголовок 2_1"/>
    <w:basedOn w:val="21"/>
    <w:next w:val="af4"/>
    <w:autoRedefine/>
    <w:rsid w:val="0084448F"/>
    <w:pPr>
      <w:numPr>
        <w:ilvl w:val="0"/>
        <w:numId w:val="0"/>
      </w:numPr>
      <w:spacing w:after="120" w:line="240" w:lineRule="auto"/>
    </w:pPr>
    <w:rPr>
      <w:rFonts w:cs="Arial"/>
      <w:sz w:val="28"/>
      <w:lang w:val="ru-RU" w:eastAsia="ru-RU"/>
    </w:rPr>
  </w:style>
  <w:style w:type="paragraph" w:customStyle="1" w:styleId="1fff8">
    <w:name w:val="Титул 1 + полужирный"/>
    <w:basedOn w:val="af4"/>
    <w:next w:val="af4"/>
    <w:autoRedefine/>
    <w:rsid w:val="0084448F"/>
    <w:pPr>
      <w:spacing w:after="120" w:line="240" w:lineRule="auto"/>
      <w:jc w:val="center"/>
    </w:pPr>
    <w:rPr>
      <w:rFonts w:ascii="Times New Roman" w:eastAsia="Times New Roman" w:hAnsi="Times New Roman" w:cs="Times New Roman"/>
      <w:b/>
      <w:bCs/>
      <w:sz w:val="40"/>
      <w:szCs w:val="20"/>
      <w:lang w:eastAsia="ru-RU"/>
    </w:rPr>
  </w:style>
  <w:style w:type="paragraph" w:customStyle="1" w:styleId="smark">
    <w:name w:val="s___mark"/>
    <w:basedOn w:val="af4"/>
    <w:link w:val="smark0"/>
    <w:qFormat/>
    <w:rsid w:val="0084448F"/>
    <w:pPr>
      <w:numPr>
        <w:numId w:val="24"/>
      </w:numPr>
      <w:suppressAutoHyphens/>
      <w:spacing w:before="120" w:after="0" w:line="240" w:lineRule="auto"/>
      <w:jc w:val="both"/>
    </w:pPr>
    <w:rPr>
      <w:rFonts w:ascii="Calibri" w:eastAsia="Calibri" w:hAnsi="Calibri" w:cs="Times New Roman"/>
      <w:sz w:val="24"/>
      <w:szCs w:val="24"/>
      <w:lang w:val="x-none" w:eastAsia="x-none"/>
    </w:rPr>
  </w:style>
  <w:style w:type="character" w:customStyle="1" w:styleId="smark0">
    <w:name w:val="s___mark Знак"/>
    <w:link w:val="smark"/>
    <w:rsid w:val="0084448F"/>
    <w:rPr>
      <w:rFonts w:ascii="Calibri" w:eastAsia="Calibri" w:hAnsi="Calibri" w:cs="Times New Roman"/>
      <w:sz w:val="24"/>
      <w:szCs w:val="24"/>
      <w:lang w:val="x-none" w:eastAsia="x-none"/>
    </w:rPr>
  </w:style>
  <w:style w:type="character" w:customStyle="1" w:styleId="93">
    <w:name w:val="Основной текст (9)_"/>
    <w:link w:val="94"/>
    <w:rsid w:val="0084448F"/>
    <w:rPr>
      <w:rFonts w:ascii="Arial" w:eastAsia="Arial" w:hAnsi="Arial" w:cs="Arial"/>
      <w:b/>
      <w:bCs/>
      <w:sz w:val="23"/>
      <w:szCs w:val="23"/>
      <w:shd w:val="clear" w:color="auto" w:fill="FFFFFF"/>
    </w:rPr>
  </w:style>
  <w:style w:type="character" w:customStyle="1" w:styleId="23Exact">
    <w:name w:val="Основной текст (23) Exact"/>
    <w:rsid w:val="0084448F"/>
    <w:rPr>
      <w:rFonts w:ascii="Arial" w:eastAsia="Arial" w:hAnsi="Arial" w:cs="Arial"/>
      <w:b/>
      <w:bCs/>
      <w:i w:val="0"/>
      <w:iCs w:val="0"/>
      <w:smallCaps w:val="0"/>
      <w:strike w:val="0"/>
      <w:sz w:val="16"/>
      <w:szCs w:val="16"/>
      <w:u w:val="none"/>
    </w:rPr>
  </w:style>
  <w:style w:type="character" w:customStyle="1" w:styleId="231">
    <w:name w:val="Основной текст (23)_"/>
    <w:link w:val="232"/>
    <w:rsid w:val="0084448F"/>
    <w:rPr>
      <w:rFonts w:ascii="Arial" w:eastAsia="Arial" w:hAnsi="Arial" w:cs="Arial"/>
      <w:b/>
      <w:bCs/>
      <w:sz w:val="18"/>
      <w:szCs w:val="18"/>
      <w:shd w:val="clear" w:color="auto" w:fill="FFFFFF"/>
    </w:rPr>
  </w:style>
  <w:style w:type="paragraph" w:customStyle="1" w:styleId="74">
    <w:name w:val="Основной текст7"/>
    <w:basedOn w:val="af4"/>
    <w:rsid w:val="0084448F"/>
    <w:pPr>
      <w:widowControl w:val="0"/>
      <w:shd w:val="clear" w:color="auto" w:fill="FFFFFF"/>
      <w:spacing w:before="1140" w:after="720" w:line="322" w:lineRule="exact"/>
      <w:jc w:val="center"/>
    </w:pPr>
    <w:rPr>
      <w:rFonts w:ascii="Arial" w:eastAsia="Arial" w:hAnsi="Arial" w:cs="Arial"/>
      <w:color w:val="000000"/>
      <w:sz w:val="23"/>
      <w:szCs w:val="23"/>
      <w:lang w:eastAsia="ru-RU"/>
    </w:rPr>
  </w:style>
  <w:style w:type="paragraph" w:customStyle="1" w:styleId="94">
    <w:name w:val="Основной текст (9)"/>
    <w:basedOn w:val="af4"/>
    <w:link w:val="93"/>
    <w:rsid w:val="0084448F"/>
    <w:pPr>
      <w:widowControl w:val="0"/>
      <w:shd w:val="clear" w:color="auto" w:fill="FFFFFF"/>
      <w:spacing w:after="540" w:line="0" w:lineRule="atLeast"/>
    </w:pPr>
    <w:rPr>
      <w:rFonts w:ascii="Arial" w:eastAsia="Arial" w:hAnsi="Arial" w:cs="Arial"/>
      <w:b/>
      <w:bCs/>
      <w:sz w:val="23"/>
      <w:szCs w:val="23"/>
    </w:rPr>
  </w:style>
  <w:style w:type="paragraph" w:customStyle="1" w:styleId="232">
    <w:name w:val="Основной текст (23)"/>
    <w:basedOn w:val="af4"/>
    <w:link w:val="231"/>
    <w:rsid w:val="0084448F"/>
    <w:pPr>
      <w:widowControl w:val="0"/>
      <w:shd w:val="clear" w:color="auto" w:fill="FFFFFF"/>
      <w:spacing w:after="0" w:line="0" w:lineRule="atLeast"/>
    </w:pPr>
    <w:rPr>
      <w:rFonts w:ascii="Arial" w:eastAsia="Arial" w:hAnsi="Arial" w:cs="Arial"/>
      <w:b/>
      <w:bCs/>
      <w:sz w:val="18"/>
      <w:szCs w:val="18"/>
    </w:rPr>
  </w:style>
  <w:style w:type="character" w:customStyle="1" w:styleId="5f">
    <w:name w:val="Оглавление (5)_"/>
    <w:link w:val="5f0"/>
    <w:rsid w:val="0084448F"/>
    <w:rPr>
      <w:rFonts w:ascii="Times New Roman" w:eastAsia="Times New Roman" w:hAnsi="Times New Roman" w:cs="Times New Roman"/>
      <w:sz w:val="19"/>
      <w:szCs w:val="19"/>
      <w:shd w:val="clear" w:color="auto" w:fill="FFFFFF"/>
    </w:rPr>
  </w:style>
  <w:style w:type="character" w:customStyle="1" w:styleId="142">
    <w:name w:val="Основной текст (14)_"/>
    <w:link w:val="143"/>
    <w:rsid w:val="0084448F"/>
    <w:rPr>
      <w:rFonts w:ascii="Arial" w:eastAsia="Arial" w:hAnsi="Arial" w:cs="Arial"/>
      <w:sz w:val="16"/>
      <w:szCs w:val="16"/>
      <w:shd w:val="clear" w:color="auto" w:fill="FFFFFF"/>
    </w:rPr>
  </w:style>
  <w:style w:type="character" w:customStyle="1" w:styleId="140ptExact">
    <w:name w:val="Основной текст (14) + Интервал 0 pt Exact"/>
    <w:rsid w:val="0084448F"/>
    <w:rPr>
      <w:rFonts w:ascii="Arial" w:eastAsia="Arial" w:hAnsi="Arial" w:cs="Arial"/>
      <w:color w:val="000000"/>
      <w:spacing w:val="-3"/>
      <w:w w:val="100"/>
      <w:position w:val="0"/>
      <w:sz w:val="15"/>
      <w:szCs w:val="15"/>
      <w:u w:val="single"/>
      <w:shd w:val="clear" w:color="auto" w:fill="FFFFFF"/>
      <w:lang w:val="ru-RU"/>
    </w:rPr>
  </w:style>
  <w:style w:type="character" w:customStyle="1" w:styleId="149pt0ptExact">
    <w:name w:val="Основной текст (14) + 9 pt;Полужирный;Интервал 0 pt Exact"/>
    <w:rsid w:val="0084448F"/>
    <w:rPr>
      <w:rFonts w:ascii="Arial" w:eastAsia="Arial" w:hAnsi="Arial" w:cs="Arial"/>
      <w:b/>
      <w:bCs/>
      <w:color w:val="000000"/>
      <w:spacing w:val="0"/>
      <w:w w:val="100"/>
      <w:position w:val="0"/>
      <w:sz w:val="18"/>
      <w:szCs w:val="18"/>
      <w:u w:val="single"/>
      <w:shd w:val="clear" w:color="auto" w:fill="FFFFFF"/>
      <w:lang w:val="en-US"/>
    </w:rPr>
  </w:style>
  <w:style w:type="character" w:customStyle="1" w:styleId="900">
    <w:name w:val="Основной текст (90)_"/>
    <w:link w:val="901"/>
    <w:rsid w:val="0084448F"/>
    <w:rPr>
      <w:rFonts w:ascii="Arial" w:eastAsia="Arial" w:hAnsi="Arial" w:cs="Arial"/>
      <w:b/>
      <w:bCs/>
      <w:i/>
      <w:iCs/>
      <w:sz w:val="23"/>
      <w:szCs w:val="23"/>
      <w:shd w:val="clear" w:color="auto" w:fill="FFFFFF"/>
    </w:rPr>
  </w:style>
  <w:style w:type="paragraph" w:customStyle="1" w:styleId="143">
    <w:name w:val="Основной текст (14)"/>
    <w:basedOn w:val="af4"/>
    <w:link w:val="142"/>
    <w:rsid w:val="0084448F"/>
    <w:pPr>
      <w:widowControl w:val="0"/>
      <w:shd w:val="clear" w:color="auto" w:fill="FFFFFF"/>
      <w:spacing w:after="0" w:line="0" w:lineRule="atLeast"/>
      <w:ind w:hanging="640"/>
    </w:pPr>
    <w:rPr>
      <w:rFonts w:ascii="Arial" w:eastAsia="Arial" w:hAnsi="Arial" w:cs="Arial"/>
      <w:sz w:val="16"/>
      <w:szCs w:val="16"/>
    </w:rPr>
  </w:style>
  <w:style w:type="paragraph" w:customStyle="1" w:styleId="5f0">
    <w:name w:val="Оглавление (5)"/>
    <w:basedOn w:val="af4"/>
    <w:link w:val="5f"/>
    <w:rsid w:val="0084448F"/>
    <w:pPr>
      <w:widowControl w:val="0"/>
      <w:shd w:val="clear" w:color="auto" w:fill="FFFFFF"/>
      <w:spacing w:after="0" w:line="370" w:lineRule="exact"/>
    </w:pPr>
    <w:rPr>
      <w:rFonts w:ascii="Times New Roman" w:eastAsia="Times New Roman" w:hAnsi="Times New Roman" w:cs="Times New Roman"/>
      <w:sz w:val="19"/>
      <w:szCs w:val="19"/>
    </w:rPr>
  </w:style>
  <w:style w:type="paragraph" w:customStyle="1" w:styleId="901">
    <w:name w:val="Основной текст (90)"/>
    <w:basedOn w:val="af4"/>
    <w:link w:val="900"/>
    <w:rsid w:val="0084448F"/>
    <w:pPr>
      <w:widowControl w:val="0"/>
      <w:shd w:val="clear" w:color="auto" w:fill="FFFFFF"/>
      <w:spacing w:before="300" w:after="180" w:line="0" w:lineRule="atLeast"/>
      <w:ind w:firstLine="700"/>
      <w:jc w:val="both"/>
    </w:pPr>
    <w:rPr>
      <w:rFonts w:ascii="Arial" w:eastAsia="Arial" w:hAnsi="Arial" w:cs="Arial"/>
      <w:b/>
      <w:bCs/>
      <w:i/>
      <w:iCs/>
      <w:sz w:val="23"/>
      <w:szCs w:val="23"/>
    </w:rPr>
  </w:style>
  <w:style w:type="character" w:customStyle="1" w:styleId="260">
    <w:name w:val="Основной текст (26)_"/>
    <w:rsid w:val="0084448F"/>
    <w:rPr>
      <w:rFonts w:ascii="Arial" w:eastAsia="Arial" w:hAnsi="Arial" w:cs="Arial"/>
      <w:b w:val="0"/>
      <w:bCs w:val="0"/>
      <w:i/>
      <w:iCs/>
      <w:smallCaps w:val="0"/>
      <w:strike w:val="0"/>
      <w:sz w:val="23"/>
      <w:szCs w:val="23"/>
      <w:u w:val="none"/>
    </w:rPr>
  </w:style>
  <w:style w:type="character" w:customStyle="1" w:styleId="261">
    <w:name w:val="Основной текст (26)"/>
    <w:rsid w:val="0084448F"/>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720">
    <w:name w:val="Заголовок №7 (2)_"/>
    <w:link w:val="721"/>
    <w:rsid w:val="0084448F"/>
    <w:rPr>
      <w:rFonts w:ascii="Arial" w:eastAsia="Arial" w:hAnsi="Arial" w:cs="Arial"/>
      <w:b/>
      <w:bCs/>
      <w:i/>
      <w:iCs/>
      <w:sz w:val="23"/>
      <w:szCs w:val="23"/>
      <w:shd w:val="clear" w:color="auto" w:fill="FFFFFF"/>
    </w:rPr>
  </w:style>
  <w:style w:type="paragraph" w:customStyle="1" w:styleId="721">
    <w:name w:val="Заголовок №7 (2)"/>
    <w:basedOn w:val="af4"/>
    <w:link w:val="720"/>
    <w:rsid w:val="0084448F"/>
    <w:pPr>
      <w:widowControl w:val="0"/>
      <w:shd w:val="clear" w:color="auto" w:fill="FFFFFF"/>
      <w:spacing w:before="360" w:after="180" w:line="0" w:lineRule="atLeast"/>
      <w:ind w:firstLine="720"/>
      <w:jc w:val="both"/>
      <w:outlineLvl w:val="6"/>
    </w:pPr>
    <w:rPr>
      <w:rFonts w:ascii="Arial" w:eastAsia="Arial" w:hAnsi="Arial" w:cs="Arial"/>
      <w:b/>
      <w:bCs/>
      <w:i/>
      <w:iCs/>
      <w:sz w:val="23"/>
      <w:szCs w:val="23"/>
    </w:rPr>
  </w:style>
  <w:style w:type="character" w:customStyle="1" w:styleId="2pt">
    <w:name w:val="Основной текст + Интервал 2 pt"/>
    <w:rsid w:val="0084448F"/>
    <w:rPr>
      <w:rFonts w:ascii="Arial" w:eastAsia="Arial" w:hAnsi="Arial" w:cs="Arial"/>
      <w:b w:val="0"/>
      <w:bCs w:val="0"/>
      <w:i w:val="0"/>
      <w:iCs w:val="0"/>
      <w:smallCaps w:val="0"/>
      <w:strike w:val="0"/>
      <w:color w:val="000000"/>
      <w:spacing w:val="50"/>
      <w:w w:val="100"/>
      <w:position w:val="0"/>
      <w:sz w:val="23"/>
      <w:szCs w:val="23"/>
      <w:u w:val="none"/>
      <w:shd w:val="clear" w:color="auto" w:fill="FFFFFF"/>
      <w:lang w:val="ru-RU"/>
    </w:rPr>
  </w:style>
  <w:style w:type="character" w:customStyle="1" w:styleId="132">
    <w:name w:val="Заголовок №13 (2)_"/>
    <w:link w:val="1320"/>
    <w:rsid w:val="0084448F"/>
    <w:rPr>
      <w:rFonts w:ascii="Arial" w:eastAsia="Arial" w:hAnsi="Arial" w:cs="Arial"/>
      <w:b/>
      <w:bCs/>
      <w:i/>
      <w:iCs/>
      <w:sz w:val="23"/>
      <w:szCs w:val="23"/>
      <w:shd w:val="clear" w:color="auto" w:fill="FFFFFF"/>
    </w:rPr>
  </w:style>
  <w:style w:type="paragraph" w:customStyle="1" w:styleId="1320">
    <w:name w:val="Заголовок №13 (2)"/>
    <w:basedOn w:val="af4"/>
    <w:link w:val="132"/>
    <w:rsid w:val="0084448F"/>
    <w:pPr>
      <w:widowControl w:val="0"/>
      <w:shd w:val="clear" w:color="auto" w:fill="FFFFFF"/>
      <w:spacing w:before="480" w:after="120" w:line="0" w:lineRule="atLeast"/>
      <w:ind w:firstLine="720"/>
      <w:jc w:val="both"/>
    </w:pPr>
    <w:rPr>
      <w:rFonts w:ascii="Arial" w:eastAsia="Arial" w:hAnsi="Arial" w:cs="Arial"/>
      <w:b/>
      <w:bCs/>
      <w:i/>
      <w:iCs/>
      <w:sz w:val="23"/>
      <w:szCs w:val="23"/>
    </w:rPr>
  </w:style>
  <w:style w:type="character" w:customStyle="1" w:styleId="66">
    <w:name w:val="Основной текст6"/>
    <w:rsid w:val="0084448F"/>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rPr>
  </w:style>
  <w:style w:type="character" w:customStyle="1" w:styleId="102">
    <w:name w:val="Заголовок №10_"/>
    <w:link w:val="103"/>
    <w:rsid w:val="0084448F"/>
    <w:rPr>
      <w:rFonts w:ascii="Arial" w:eastAsia="Arial" w:hAnsi="Arial" w:cs="Arial"/>
      <w:b/>
      <w:bCs/>
      <w:shd w:val="clear" w:color="auto" w:fill="FFFFFF"/>
    </w:rPr>
  </w:style>
  <w:style w:type="character" w:customStyle="1" w:styleId="85">
    <w:name w:val="Основной текст8"/>
    <w:rsid w:val="0084448F"/>
    <w:rPr>
      <w:rFonts w:ascii="Arial" w:eastAsia="Arial" w:hAnsi="Arial" w:cs="Arial"/>
      <w:b w:val="0"/>
      <w:bCs w:val="0"/>
      <w:i w:val="0"/>
      <w:iCs w:val="0"/>
      <w:smallCaps w:val="0"/>
      <w:strike w:val="0"/>
      <w:color w:val="000000"/>
      <w:spacing w:val="0"/>
      <w:w w:val="100"/>
      <w:position w:val="0"/>
      <w:sz w:val="24"/>
      <w:szCs w:val="24"/>
      <w:u w:val="single"/>
      <w:shd w:val="clear" w:color="auto" w:fill="FFFFFF"/>
      <w:lang w:val="ru-RU"/>
    </w:rPr>
  </w:style>
  <w:style w:type="paragraph" w:customStyle="1" w:styleId="95">
    <w:name w:val="Основной текст9"/>
    <w:basedOn w:val="af4"/>
    <w:rsid w:val="0084448F"/>
    <w:pPr>
      <w:widowControl w:val="0"/>
      <w:shd w:val="clear" w:color="auto" w:fill="FFFFFF"/>
      <w:spacing w:before="1140" w:after="1140" w:line="0" w:lineRule="atLeast"/>
      <w:ind w:hanging="500"/>
    </w:pPr>
    <w:rPr>
      <w:rFonts w:ascii="Arial" w:eastAsia="Arial" w:hAnsi="Arial" w:cs="Arial"/>
      <w:color w:val="000000"/>
      <w:spacing w:val="-2"/>
      <w:lang w:eastAsia="ru-RU"/>
    </w:rPr>
  </w:style>
  <w:style w:type="paragraph" w:customStyle="1" w:styleId="103">
    <w:name w:val="Заголовок №10"/>
    <w:basedOn w:val="af4"/>
    <w:link w:val="102"/>
    <w:rsid w:val="0084448F"/>
    <w:pPr>
      <w:widowControl w:val="0"/>
      <w:shd w:val="clear" w:color="auto" w:fill="FFFFFF"/>
      <w:spacing w:before="480" w:after="180" w:line="0" w:lineRule="atLeast"/>
      <w:ind w:hanging="660"/>
      <w:jc w:val="both"/>
    </w:pPr>
    <w:rPr>
      <w:rFonts w:ascii="Arial" w:eastAsia="Arial" w:hAnsi="Arial" w:cs="Arial"/>
      <w:b/>
      <w:bCs/>
    </w:rPr>
  </w:style>
  <w:style w:type="numbering" w:customStyle="1" w:styleId="11111119">
    <w:name w:val="1 / 1.1 / 1.1.119"/>
    <w:basedOn w:val="af8"/>
    <w:next w:val="111111"/>
    <w:rsid w:val="0084448F"/>
    <w:pPr>
      <w:numPr>
        <w:numId w:val="22"/>
      </w:numPr>
    </w:pPr>
  </w:style>
  <w:style w:type="numbering" w:customStyle="1" w:styleId="11111122411">
    <w:name w:val="1 / 1.1 / 1.1.122411"/>
    <w:basedOn w:val="af8"/>
    <w:next w:val="111111"/>
    <w:semiHidden/>
    <w:rsid w:val="0084448F"/>
    <w:pPr>
      <w:numPr>
        <w:numId w:val="25"/>
      </w:numPr>
    </w:pPr>
  </w:style>
  <w:style w:type="paragraph" w:customStyle="1" w:styleId="afffffffffff4">
    <w:name w:val="Нормальный"/>
    <w:semiHidden/>
    <w:rsid w:val="0084448F"/>
    <w:pPr>
      <w:spacing w:after="120" w:line="240" w:lineRule="auto"/>
    </w:pPr>
    <w:rPr>
      <w:rFonts w:ascii="Times New Roman" w:eastAsia="Times New Roman" w:hAnsi="Times New Roman" w:cs="Times New Roman"/>
      <w:sz w:val="28"/>
      <w:szCs w:val="20"/>
      <w:lang w:eastAsia="ru-RU"/>
    </w:rPr>
  </w:style>
  <w:style w:type="paragraph" w:customStyle="1" w:styleId="afffffffffff5">
    <w:name w:val="Ввод осн. текста"/>
    <w:basedOn w:val="af4"/>
    <w:link w:val="afffffffffff6"/>
    <w:rsid w:val="0084448F"/>
    <w:pPr>
      <w:spacing w:after="120" w:line="240" w:lineRule="auto"/>
      <w:ind w:left="284" w:right="284" w:firstLine="680"/>
    </w:pPr>
    <w:rPr>
      <w:rFonts w:ascii="Arial" w:eastAsia="Times New Roman" w:hAnsi="Arial" w:cs="Times New Roman"/>
      <w:sz w:val="24"/>
      <w:szCs w:val="20"/>
      <w:lang w:val="en-US"/>
    </w:rPr>
  </w:style>
  <w:style w:type="character" w:customStyle="1" w:styleId="afffffffffff6">
    <w:name w:val="Ввод осн. текста Знак"/>
    <w:link w:val="afffffffffff5"/>
    <w:rsid w:val="0084448F"/>
    <w:rPr>
      <w:rFonts w:ascii="Arial" w:eastAsia="Times New Roman" w:hAnsi="Arial" w:cs="Times New Roman"/>
      <w:sz w:val="24"/>
      <w:szCs w:val="20"/>
      <w:lang w:val="en-US"/>
    </w:rPr>
  </w:style>
  <w:style w:type="character" w:customStyle="1" w:styleId="WW8Num5z3">
    <w:name w:val="WW8Num5z3"/>
    <w:rsid w:val="0084448F"/>
    <w:rPr>
      <w:rFonts w:ascii="Symbol" w:hAnsi="Symbol"/>
    </w:rPr>
  </w:style>
  <w:style w:type="paragraph" w:customStyle="1" w:styleId="p1">
    <w:name w:val="p1"/>
    <w:basedOn w:val="af4"/>
    <w:rsid w:val="00844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
    <w:basedOn w:val="af6"/>
    <w:rsid w:val="0084448F"/>
  </w:style>
  <w:style w:type="character" w:customStyle="1" w:styleId="s100">
    <w:name w:val="s_10"/>
    <w:basedOn w:val="af6"/>
    <w:rsid w:val="0084448F"/>
  </w:style>
  <w:style w:type="paragraph" w:customStyle="1" w:styleId="afffffffffff7">
    <w:name w:val="Основной абзац"/>
    <w:basedOn w:val="af4"/>
    <w:rsid w:val="0084448F"/>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1fff9">
    <w:name w:val="1. Пояснительная записка"/>
    <w:basedOn w:val="af4"/>
    <w:link w:val="1fffa"/>
    <w:rsid w:val="0084448F"/>
    <w:pPr>
      <w:spacing w:after="60" w:line="240" w:lineRule="auto"/>
      <w:ind w:left="284" w:right="284" w:firstLine="567"/>
      <w:jc w:val="both"/>
    </w:pPr>
    <w:rPr>
      <w:rFonts w:ascii="Times New Roman" w:eastAsia="Times New Roman" w:hAnsi="Times New Roman" w:cs="Times New Roman"/>
      <w:sz w:val="24"/>
      <w:szCs w:val="24"/>
      <w:lang w:eastAsia="ru-RU"/>
    </w:rPr>
  </w:style>
  <w:style w:type="character" w:customStyle="1" w:styleId="1fffa">
    <w:name w:val="1. Пояснительная записка Знак"/>
    <w:link w:val="1fff9"/>
    <w:rsid w:val="0084448F"/>
    <w:rPr>
      <w:rFonts w:ascii="Times New Roman" w:eastAsia="Times New Roman" w:hAnsi="Times New Roman" w:cs="Times New Roman"/>
      <w:sz w:val="24"/>
      <w:szCs w:val="24"/>
      <w:lang w:eastAsia="ru-RU"/>
    </w:rPr>
  </w:style>
  <w:style w:type="paragraph" w:customStyle="1" w:styleId="115">
    <w:name w:val="1.    1 Таблица"/>
    <w:basedOn w:val="1fff9"/>
    <w:link w:val="116"/>
    <w:uiPriority w:val="99"/>
    <w:rsid w:val="0084448F"/>
    <w:pPr>
      <w:spacing w:after="0"/>
      <w:ind w:left="0" w:right="0" w:firstLine="0"/>
      <w:jc w:val="center"/>
    </w:pPr>
    <w:rPr>
      <w:sz w:val="22"/>
      <w:szCs w:val="22"/>
    </w:rPr>
  </w:style>
  <w:style w:type="character" w:customStyle="1" w:styleId="116">
    <w:name w:val="1.    1 Таблица Знак"/>
    <w:link w:val="115"/>
    <w:uiPriority w:val="99"/>
    <w:rsid w:val="0084448F"/>
    <w:rPr>
      <w:rFonts w:ascii="Times New Roman" w:eastAsia="Times New Roman" w:hAnsi="Times New Roman" w:cs="Times New Roman"/>
      <w:lang w:eastAsia="ru-RU"/>
    </w:rPr>
  </w:style>
  <w:style w:type="paragraph" w:customStyle="1" w:styleId="afffffffffff8">
    <w:name w:val="Табличный"/>
    <w:basedOn w:val="af4"/>
    <w:rsid w:val="0084448F"/>
    <w:pPr>
      <w:tabs>
        <w:tab w:val="num" w:pos="360"/>
      </w:tabs>
      <w:spacing w:after="0" w:line="240" w:lineRule="auto"/>
      <w:ind w:left="360" w:hanging="360"/>
      <w:jc w:val="both"/>
    </w:pPr>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8444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5">
    <w:name w:val="Заголовок 3_1"/>
    <w:basedOn w:val="32"/>
    <w:next w:val="af4"/>
    <w:rsid w:val="0084448F"/>
    <w:pPr>
      <w:keepLines/>
      <w:numPr>
        <w:ilvl w:val="0"/>
        <w:numId w:val="0"/>
      </w:numPr>
      <w:spacing w:before="120" w:after="120" w:line="240" w:lineRule="auto"/>
      <w:ind w:firstLine="709"/>
    </w:pPr>
    <w:rPr>
      <w:bCs w:val="0"/>
      <w:i w:val="0"/>
      <w:iCs/>
      <w:szCs w:val="28"/>
      <w:u w:val="none"/>
      <w:lang w:val="ru-RU" w:eastAsia="ar-SA"/>
    </w:rPr>
  </w:style>
  <w:style w:type="character" w:customStyle="1" w:styleId="11pt">
    <w:name w:val="Основной текст + 11 pt"/>
    <w:rsid w:val="0084448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ff5">
    <w:name w:val="Знак2"/>
    <w:basedOn w:val="af4"/>
    <w:rsid w:val="0084448F"/>
    <w:pPr>
      <w:spacing w:before="100" w:beforeAutospacing="1" w:after="100" w:afterAutospacing="1" w:line="240" w:lineRule="auto"/>
      <w:ind w:right="113"/>
    </w:pPr>
    <w:rPr>
      <w:rFonts w:ascii="Tahoma" w:eastAsia="Times New Roman" w:hAnsi="Tahoma" w:cs="Times New Roman"/>
      <w:sz w:val="20"/>
      <w:szCs w:val="20"/>
      <w:lang w:val="en-US"/>
    </w:rPr>
  </w:style>
  <w:style w:type="character" w:customStyle="1" w:styleId="115pt">
    <w:name w:val="Основной текст + 11;5 pt"/>
    <w:rsid w:val="0084448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fffb">
    <w:name w:val="Маркированный список1"/>
    <w:basedOn w:val="af4"/>
    <w:rsid w:val="0084448F"/>
    <w:pPr>
      <w:tabs>
        <w:tab w:val="num" w:pos="0"/>
      </w:tabs>
      <w:spacing w:after="0" w:line="240" w:lineRule="auto"/>
      <w:ind w:left="-720"/>
      <w:jc w:val="both"/>
    </w:pPr>
    <w:rPr>
      <w:rFonts w:ascii="Times New Roman" w:eastAsia="Times New Roman" w:hAnsi="Times New Roman" w:cs="Times New Roman"/>
      <w:sz w:val="24"/>
      <w:szCs w:val="20"/>
      <w:lang w:eastAsia="ar-SA"/>
    </w:rPr>
  </w:style>
  <w:style w:type="paragraph" w:customStyle="1" w:styleId="1fffc">
    <w:name w:val="РАЗДЕЛ 1 + Список"/>
    <w:basedOn w:val="af4"/>
    <w:next w:val="af4"/>
    <w:autoRedefine/>
    <w:qFormat/>
    <w:rsid w:val="0084448F"/>
    <w:pPr>
      <w:keepNext/>
      <w:tabs>
        <w:tab w:val="left" w:pos="3270"/>
      </w:tabs>
      <w:spacing w:before="100" w:beforeAutospacing="1" w:after="0" w:line="360" w:lineRule="auto"/>
      <w:ind w:right="-851"/>
      <w:jc w:val="center"/>
      <w:outlineLvl w:val="0"/>
    </w:pPr>
    <w:rPr>
      <w:rFonts w:ascii="Times New Roman" w:eastAsia="Calibri" w:hAnsi="Times New Roman" w:cs="Times New Roman"/>
      <w:b/>
      <w:color w:val="000000"/>
      <w:sz w:val="28"/>
      <w:lang w:eastAsia="ru-RU"/>
    </w:rPr>
  </w:style>
  <w:style w:type="paragraph" w:customStyle="1" w:styleId="2ff6">
    <w:name w:val="Раздел 2"/>
    <w:basedOn w:val="af4"/>
    <w:next w:val="af4"/>
    <w:link w:val="2ff7"/>
    <w:autoRedefine/>
    <w:qFormat/>
    <w:rsid w:val="0084448F"/>
    <w:pPr>
      <w:keepNext/>
      <w:tabs>
        <w:tab w:val="num" w:pos="624"/>
      </w:tabs>
      <w:spacing w:before="100" w:beforeAutospacing="1" w:after="0" w:line="360" w:lineRule="auto"/>
      <w:ind w:firstLine="567"/>
      <w:jc w:val="center"/>
      <w:outlineLvl w:val="1"/>
    </w:pPr>
    <w:rPr>
      <w:rFonts w:ascii="Times New Roman" w:eastAsia="Calibri" w:hAnsi="Times New Roman" w:cs="Arial"/>
      <w:b/>
      <w:i/>
      <w:color w:val="000000"/>
      <w:spacing w:val="-4"/>
      <w:sz w:val="24"/>
      <w:szCs w:val="26"/>
      <w:u w:color="2E74B5"/>
      <w:lang w:eastAsia="ru-RU"/>
    </w:rPr>
  </w:style>
  <w:style w:type="character" w:customStyle="1" w:styleId="2ff7">
    <w:name w:val="Раздел 2 Знак"/>
    <w:link w:val="2ff6"/>
    <w:rsid w:val="0084448F"/>
    <w:rPr>
      <w:rFonts w:ascii="Times New Roman" w:eastAsia="Calibri" w:hAnsi="Times New Roman" w:cs="Arial"/>
      <w:b/>
      <w:i/>
      <w:color w:val="000000"/>
      <w:spacing w:val="-4"/>
      <w:sz w:val="24"/>
      <w:szCs w:val="26"/>
      <w:u w:color="2E74B5"/>
      <w:lang w:eastAsia="ru-RU"/>
    </w:rPr>
  </w:style>
  <w:style w:type="paragraph" w:customStyle="1" w:styleId="3fe">
    <w:name w:val="Знак3"/>
    <w:basedOn w:val="af4"/>
    <w:rsid w:val="0084448F"/>
    <w:pPr>
      <w:spacing w:before="100" w:beforeAutospacing="1" w:after="100" w:afterAutospacing="1" w:line="240" w:lineRule="auto"/>
      <w:ind w:right="113"/>
    </w:pPr>
    <w:rPr>
      <w:rFonts w:ascii="Tahoma" w:eastAsia="Times New Roman" w:hAnsi="Tahoma" w:cs="Times New Roman"/>
      <w:sz w:val="20"/>
      <w:szCs w:val="20"/>
      <w:lang w:val="en-US"/>
    </w:rPr>
  </w:style>
  <w:style w:type="paragraph" w:customStyle="1" w:styleId="xl35">
    <w:name w:val="xl35"/>
    <w:basedOn w:val="af4"/>
    <w:rsid w:val="0084448F"/>
    <w:pPr>
      <w:spacing w:before="100" w:after="100" w:line="240" w:lineRule="auto"/>
      <w:jc w:val="center"/>
    </w:pPr>
    <w:rPr>
      <w:rFonts w:ascii="Arial" w:eastAsia="Times New Roman" w:hAnsi="Arial" w:cs="Times New Roman"/>
      <w:b/>
      <w:sz w:val="24"/>
      <w:szCs w:val="20"/>
      <w:lang w:eastAsia="ru-RU"/>
    </w:rPr>
  </w:style>
  <w:style w:type="paragraph" w:customStyle="1" w:styleId="afffffffffff9">
    <w:name w:val="Пояснение"/>
    <w:rsid w:val="0084448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fd">
    <w:name w:val="Стиль1 Знак"/>
    <w:rsid w:val="0084448F"/>
    <w:rPr>
      <w:rFonts w:ascii="Times New Roman" w:eastAsia="Times New Roman" w:hAnsi="Times New Roman"/>
      <w:b/>
      <w:sz w:val="28"/>
      <w:szCs w:val="28"/>
      <w:lang w:eastAsia="en-US"/>
    </w:rPr>
  </w:style>
  <w:style w:type="numbering" w:customStyle="1" w:styleId="31">
    <w:name w:val="Стиль3"/>
    <w:rsid w:val="0084448F"/>
    <w:pPr>
      <w:numPr>
        <w:numId w:val="26"/>
      </w:numPr>
    </w:pPr>
  </w:style>
  <w:style w:type="paragraph" w:customStyle="1" w:styleId="xl24">
    <w:name w:val="xl24"/>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25">
    <w:name w:val="xl25"/>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26">
    <w:name w:val="xl26"/>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29">
    <w:name w:val="xl29"/>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0">
    <w:name w:val="xl30"/>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1">
    <w:name w:val="xl31"/>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2">
    <w:name w:val="xl32"/>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33">
    <w:name w:val="xl33"/>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4">
    <w:name w:val="xl34"/>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6">
    <w:name w:val="xl36"/>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37">
    <w:name w:val="xl37"/>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8">
    <w:name w:val="xl38"/>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39">
    <w:name w:val="xl39"/>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0">
    <w:name w:val="xl40"/>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1">
    <w:name w:val="xl41"/>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2">
    <w:name w:val="xl42"/>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3">
    <w:name w:val="xl43"/>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4">
    <w:name w:val="xl44"/>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5">
    <w:name w:val="xl45"/>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6">
    <w:name w:val="xl46"/>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7">
    <w:name w:val="xl47"/>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48">
    <w:name w:val="xl48"/>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49">
    <w:name w:val="xl49"/>
    <w:basedOn w:val="af4"/>
    <w:rsid w:val="0084448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0">
    <w:name w:val="xl50"/>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1">
    <w:name w:val="xl51"/>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2">
    <w:name w:val="xl52"/>
    <w:basedOn w:val="af4"/>
    <w:rsid w:val="0084448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53">
    <w:name w:val="xl53"/>
    <w:basedOn w:val="af4"/>
    <w:rsid w:val="0084448F"/>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4">
    <w:name w:val="xl54"/>
    <w:basedOn w:val="af4"/>
    <w:rsid w:val="00844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5">
    <w:name w:val="xl55"/>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6">
    <w:name w:val="xl56"/>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7">
    <w:name w:val="xl57"/>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58">
    <w:name w:val="xl58"/>
    <w:basedOn w:val="af4"/>
    <w:rsid w:val="00844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8"/>
      <w:szCs w:val="18"/>
      <w:lang w:val="en-US" w:bidi="en-US"/>
    </w:rPr>
  </w:style>
  <w:style w:type="paragraph" w:customStyle="1" w:styleId="xl59">
    <w:name w:val="xl59"/>
    <w:basedOn w:val="af4"/>
    <w:rsid w:val="0084448F"/>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0">
    <w:name w:val="xl60"/>
    <w:basedOn w:val="af4"/>
    <w:rsid w:val="0084448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1">
    <w:name w:val="xl61"/>
    <w:basedOn w:val="af4"/>
    <w:rsid w:val="0084448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62">
    <w:name w:val="xl62"/>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6">
    <w:name w:val="xl86"/>
    <w:basedOn w:val="af4"/>
    <w:rsid w:val="0084448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7">
    <w:name w:val="xl87"/>
    <w:basedOn w:val="af4"/>
    <w:rsid w:val="0084448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88">
    <w:name w:val="xl88"/>
    <w:basedOn w:val="af4"/>
    <w:rsid w:val="0084448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89">
    <w:name w:val="xl89"/>
    <w:basedOn w:val="af4"/>
    <w:rsid w:val="0084448F"/>
    <w:pPr>
      <w:pBdr>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0">
    <w:name w:val="xl90"/>
    <w:basedOn w:val="af4"/>
    <w:rsid w:val="0084448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1">
    <w:name w:val="xl91"/>
    <w:basedOn w:val="af4"/>
    <w:rsid w:val="0084448F"/>
    <w:pPr>
      <w:pBdr>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2">
    <w:name w:val="xl92"/>
    <w:basedOn w:val="af4"/>
    <w:rsid w:val="0084448F"/>
    <w:pPr>
      <w:pBdr>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3">
    <w:name w:val="xl93"/>
    <w:basedOn w:val="af4"/>
    <w:rsid w:val="0084448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4">
    <w:name w:val="xl94"/>
    <w:basedOn w:val="af4"/>
    <w:rsid w:val="0084448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5">
    <w:name w:val="xl95"/>
    <w:basedOn w:val="af4"/>
    <w:rsid w:val="0084448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6">
    <w:name w:val="xl96"/>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7">
    <w:name w:val="xl97"/>
    <w:basedOn w:val="af4"/>
    <w:rsid w:val="0084448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98">
    <w:name w:val="xl98"/>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99">
    <w:name w:val="xl99"/>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0">
    <w:name w:val="xl100"/>
    <w:basedOn w:val="af4"/>
    <w:rsid w:val="0084448F"/>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1">
    <w:name w:val="xl101"/>
    <w:basedOn w:val="af4"/>
    <w:rsid w:val="0084448F"/>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2">
    <w:name w:val="xl102"/>
    <w:basedOn w:val="af4"/>
    <w:rsid w:val="0084448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3">
    <w:name w:val="xl103"/>
    <w:basedOn w:val="af4"/>
    <w:rsid w:val="0084448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4">
    <w:name w:val="xl104"/>
    <w:basedOn w:val="af4"/>
    <w:rsid w:val="0084448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val="en-US" w:bidi="en-US"/>
    </w:rPr>
  </w:style>
  <w:style w:type="paragraph" w:customStyle="1" w:styleId="xl105">
    <w:name w:val="xl105"/>
    <w:basedOn w:val="af4"/>
    <w:rsid w:val="0084448F"/>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6">
    <w:name w:val="xl106"/>
    <w:basedOn w:val="af4"/>
    <w:rsid w:val="0084448F"/>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7">
    <w:name w:val="xl107"/>
    <w:basedOn w:val="af4"/>
    <w:rsid w:val="008444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xl108">
    <w:name w:val="xl108"/>
    <w:basedOn w:val="af4"/>
    <w:rsid w:val="0084448F"/>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bidi="en-US"/>
    </w:rPr>
  </w:style>
  <w:style w:type="paragraph" w:customStyle="1" w:styleId="afffffffffffa">
    <w:name w:val="Текст ПЗ"/>
    <w:link w:val="afffffffffffb"/>
    <w:rsid w:val="0084448F"/>
    <w:pPr>
      <w:ind w:left="113" w:right="113" w:firstLine="567"/>
      <w:jc w:val="both"/>
    </w:pPr>
    <w:rPr>
      <w:rFonts w:ascii="Arial" w:eastAsia="Times New Roman" w:hAnsi="Arial" w:cs="Times New Roman"/>
      <w:sz w:val="24"/>
      <w:lang w:eastAsia="ru-RU"/>
    </w:rPr>
  </w:style>
  <w:style w:type="paragraph" w:customStyle="1" w:styleId="67">
    <w:name w:val="Стиль По ширине Перед:  6 пт"/>
    <w:basedOn w:val="af4"/>
    <w:autoRedefine/>
    <w:rsid w:val="0084448F"/>
    <w:pPr>
      <w:spacing w:after="0" w:line="240" w:lineRule="auto"/>
      <w:ind w:left="851" w:right="424"/>
      <w:jc w:val="both"/>
    </w:pPr>
    <w:rPr>
      <w:rFonts w:ascii="Times New Roman" w:eastAsia="Times New Roman" w:hAnsi="Times New Roman" w:cs="Times New Roman"/>
      <w:sz w:val="24"/>
      <w:szCs w:val="24"/>
      <w:lang w:val="en-US" w:bidi="en-US"/>
    </w:rPr>
  </w:style>
  <w:style w:type="paragraph" w:customStyle="1" w:styleId="1fffe">
    <w:name w:val="Основной текст с отступом.Основной текст с отступом Знак.Основной текст с отступом Знак1"/>
    <w:basedOn w:val="af4"/>
    <w:rsid w:val="0084448F"/>
    <w:pPr>
      <w:spacing w:after="0" w:line="360" w:lineRule="auto"/>
      <w:ind w:firstLine="720"/>
      <w:jc w:val="both"/>
    </w:pPr>
    <w:rPr>
      <w:rFonts w:ascii="Calibri" w:eastAsia="Times New Roman" w:hAnsi="Calibri" w:cs="Times New Roman"/>
      <w:sz w:val="24"/>
      <w:szCs w:val="24"/>
      <w:lang w:val="en-US" w:bidi="en-US"/>
    </w:rPr>
  </w:style>
  <w:style w:type="character" w:customStyle="1" w:styleId="1ffff">
    <w:name w:val="Основной текст1 Знак"/>
    <w:rsid w:val="0084448F"/>
    <w:rPr>
      <w:rFonts w:ascii="Calibri" w:hAnsi="Calibri"/>
      <w:sz w:val="22"/>
      <w:szCs w:val="22"/>
      <w:lang w:val="x-none" w:eastAsia="x-none" w:bidi="en-US"/>
    </w:rPr>
  </w:style>
  <w:style w:type="paragraph" w:customStyle="1" w:styleId="1ffff0">
    <w:name w:val="Цитата1"/>
    <w:basedOn w:val="af4"/>
    <w:rsid w:val="0084448F"/>
    <w:pPr>
      <w:overflowPunct w:val="0"/>
      <w:autoSpaceDE w:val="0"/>
      <w:autoSpaceDN w:val="0"/>
      <w:adjustRightInd w:val="0"/>
      <w:spacing w:after="0" w:line="240" w:lineRule="auto"/>
      <w:ind w:left="1134" w:right="851" w:firstLine="720"/>
      <w:jc w:val="center"/>
      <w:textAlignment w:val="baseline"/>
    </w:pPr>
    <w:rPr>
      <w:rFonts w:ascii="Calibri" w:eastAsia="Times New Roman" w:hAnsi="Calibri" w:cs="Times New Roman"/>
      <w:sz w:val="24"/>
      <w:szCs w:val="24"/>
      <w:lang w:val="en-US" w:bidi="en-US"/>
    </w:rPr>
  </w:style>
  <w:style w:type="paragraph" w:customStyle="1" w:styleId="BodyTextIndent21">
    <w:name w:val="Body Text Indent 21"/>
    <w:basedOn w:val="af4"/>
    <w:rsid w:val="0084448F"/>
    <w:pPr>
      <w:overflowPunct w:val="0"/>
      <w:autoSpaceDE w:val="0"/>
      <w:autoSpaceDN w:val="0"/>
      <w:adjustRightInd w:val="0"/>
      <w:spacing w:after="0" w:line="240" w:lineRule="auto"/>
      <w:ind w:firstLine="705"/>
      <w:jc w:val="both"/>
      <w:textAlignment w:val="baseline"/>
    </w:pPr>
    <w:rPr>
      <w:rFonts w:ascii="Calibri" w:eastAsia="Times New Roman" w:hAnsi="Calibri" w:cs="Times New Roman"/>
      <w:b/>
      <w:sz w:val="24"/>
      <w:szCs w:val="24"/>
      <w:lang w:val="en-US" w:bidi="en-US"/>
    </w:rPr>
  </w:style>
  <w:style w:type="paragraph" w:styleId="2ff8">
    <w:name w:val="Quote"/>
    <w:basedOn w:val="af4"/>
    <w:next w:val="af4"/>
    <w:link w:val="2ff9"/>
    <w:qFormat/>
    <w:rsid w:val="0084448F"/>
    <w:pPr>
      <w:spacing w:after="0" w:line="240" w:lineRule="auto"/>
    </w:pPr>
    <w:rPr>
      <w:rFonts w:ascii="Calibri" w:eastAsia="Times New Roman" w:hAnsi="Calibri" w:cs="Times New Roman"/>
      <w:i/>
      <w:sz w:val="24"/>
      <w:szCs w:val="24"/>
      <w:lang w:val="en-US" w:bidi="en-US"/>
    </w:rPr>
  </w:style>
  <w:style w:type="character" w:customStyle="1" w:styleId="2ff9">
    <w:name w:val="Цитата 2 Знак"/>
    <w:basedOn w:val="af6"/>
    <w:link w:val="2ff8"/>
    <w:rsid w:val="0084448F"/>
    <w:rPr>
      <w:rFonts w:ascii="Calibri" w:eastAsia="Times New Roman" w:hAnsi="Calibri" w:cs="Times New Roman"/>
      <w:i/>
      <w:sz w:val="24"/>
      <w:szCs w:val="24"/>
      <w:lang w:val="en-US" w:bidi="en-US"/>
    </w:rPr>
  </w:style>
  <w:style w:type="paragraph" w:styleId="afffffffffffc">
    <w:name w:val="Intense Quote"/>
    <w:basedOn w:val="af4"/>
    <w:next w:val="af4"/>
    <w:link w:val="afffffffffffd"/>
    <w:qFormat/>
    <w:rsid w:val="0084448F"/>
    <w:pPr>
      <w:spacing w:after="0" w:line="240" w:lineRule="auto"/>
      <w:ind w:left="720" w:right="720"/>
    </w:pPr>
    <w:rPr>
      <w:rFonts w:ascii="Calibri" w:eastAsia="Times New Roman" w:hAnsi="Calibri" w:cs="Times New Roman"/>
      <w:b/>
      <w:i/>
      <w:sz w:val="24"/>
      <w:lang w:val="en-US" w:bidi="en-US"/>
    </w:rPr>
  </w:style>
  <w:style w:type="character" w:customStyle="1" w:styleId="afffffffffffd">
    <w:name w:val="Выделенная цитата Знак"/>
    <w:basedOn w:val="af6"/>
    <w:link w:val="afffffffffffc"/>
    <w:rsid w:val="0084448F"/>
    <w:rPr>
      <w:rFonts w:ascii="Calibri" w:eastAsia="Times New Roman" w:hAnsi="Calibri" w:cs="Times New Roman"/>
      <w:b/>
      <w:i/>
      <w:sz w:val="24"/>
      <w:lang w:val="en-US" w:bidi="en-US"/>
    </w:rPr>
  </w:style>
  <w:style w:type="character" w:styleId="afffffffffffe">
    <w:name w:val="Subtle Emphasis"/>
    <w:qFormat/>
    <w:rsid w:val="0084448F"/>
    <w:rPr>
      <w:i/>
      <w:color w:val="5A5A5A"/>
    </w:rPr>
  </w:style>
  <w:style w:type="character" w:styleId="affffffffffff">
    <w:name w:val="Subtle Reference"/>
    <w:qFormat/>
    <w:rsid w:val="0084448F"/>
    <w:rPr>
      <w:sz w:val="24"/>
      <w:szCs w:val="24"/>
      <w:u w:val="single"/>
    </w:rPr>
  </w:style>
  <w:style w:type="character" w:styleId="affffffffffff0">
    <w:name w:val="Book Title"/>
    <w:qFormat/>
    <w:rsid w:val="0084448F"/>
    <w:rPr>
      <w:rFonts w:ascii="Cambria" w:eastAsia="Times New Roman" w:hAnsi="Cambria"/>
      <w:b/>
      <w:i/>
      <w:sz w:val="24"/>
      <w:szCs w:val="24"/>
    </w:rPr>
  </w:style>
  <w:style w:type="paragraph" w:customStyle="1" w:styleId="affffffffffff1">
    <w:name w:val="ГрафЛист"/>
    <w:rsid w:val="0084448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a">
    <w:name w:val="МаркСписок"/>
    <w:rsid w:val="0084448F"/>
    <w:pPr>
      <w:widowControl w:val="0"/>
      <w:numPr>
        <w:numId w:val="27"/>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C">
    <w:name w:val="НумCписок"/>
    <w:rsid w:val="0084448F"/>
    <w:pPr>
      <w:widowControl w:val="0"/>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affffffffffff2">
    <w:name w:val="Табл"/>
    <w:rsid w:val="0084448F"/>
    <w:pPr>
      <w:spacing w:before="120" w:after="80" w:line="280" w:lineRule="atLeast"/>
    </w:pPr>
    <w:rPr>
      <w:rFonts w:ascii="Times New Roman" w:eastAsia="Times New Roman" w:hAnsi="Times New Roman" w:cs="Times New Roman"/>
      <w:sz w:val="24"/>
      <w:szCs w:val="20"/>
      <w:lang w:eastAsia="ru-RU"/>
    </w:rPr>
  </w:style>
  <w:style w:type="paragraph" w:customStyle="1" w:styleId="affffffffffff3">
    <w:name w:val="Титул"/>
    <w:rsid w:val="0084448F"/>
    <w:pPr>
      <w:spacing w:before="200" w:after="0" w:line="240" w:lineRule="auto"/>
      <w:jc w:val="center"/>
    </w:pPr>
    <w:rPr>
      <w:rFonts w:ascii="Times New Roman" w:eastAsia="Times New Roman" w:hAnsi="Times New Roman" w:cs="Times New Roman"/>
      <w:b/>
      <w:caps/>
      <w:sz w:val="24"/>
      <w:szCs w:val="20"/>
      <w:lang w:eastAsia="ru-RU"/>
    </w:rPr>
  </w:style>
  <w:style w:type="paragraph" w:customStyle="1" w:styleId="144">
    <w:name w:val="МаркСписок14"/>
    <w:basedOn w:val="af4"/>
    <w:next w:val="af4"/>
    <w:rsid w:val="0084448F"/>
    <w:pPr>
      <w:widowControl w:val="0"/>
      <w:spacing w:after="0" w:line="240" w:lineRule="auto"/>
      <w:ind w:left="947" w:hanging="227"/>
      <w:jc w:val="both"/>
    </w:pPr>
    <w:rPr>
      <w:rFonts w:ascii="Times New Roman" w:eastAsia="Times New Roman" w:hAnsi="Times New Roman" w:cs="Times New Roman"/>
      <w:sz w:val="28"/>
      <w:szCs w:val="20"/>
      <w:lang w:eastAsia="ru-RU"/>
    </w:rPr>
  </w:style>
  <w:style w:type="paragraph" w:customStyle="1" w:styleId="145">
    <w:name w:val="Пояснение14"/>
    <w:basedOn w:val="af4"/>
    <w:rsid w:val="0084448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40">
    <w:name w:val="ГрафЛист14"/>
    <w:basedOn w:val="af4"/>
    <w:rsid w:val="0084448F"/>
    <w:pPr>
      <w:numPr>
        <w:numId w:val="28"/>
      </w:numPr>
      <w:spacing w:before="120" w:after="80" w:line="280" w:lineRule="atLeast"/>
      <w:jc w:val="center"/>
    </w:pPr>
    <w:rPr>
      <w:rFonts w:ascii="Times New Roman" w:eastAsia="Times New Roman" w:hAnsi="Times New Roman" w:cs="Times New Roman"/>
      <w:sz w:val="28"/>
      <w:szCs w:val="20"/>
      <w:lang w:eastAsia="ru-RU"/>
    </w:rPr>
  </w:style>
  <w:style w:type="paragraph" w:customStyle="1" w:styleId="Web">
    <w:name w:val="Обычный (Web)"/>
    <w:basedOn w:val="af4"/>
    <w:rsid w:val="0084448F"/>
    <w:pPr>
      <w:spacing w:before="100" w:after="100" w:line="240" w:lineRule="auto"/>
    </w:pPr>
    <w:rPr>
      <w:rFonts w:ascii="Times New Roman" w:eastAsia="Times New Roman" w:hAnsi="Times New Roman" w:cs="Times New Roman"/>
      <w:sz w:val="24"/>
      <w:szCs w:val="20"/>
      <w:lang w:eastAsia="ru-RU"/>
    </w:rPr>
  </w:style>
  <w:style w:type="paragraph" w:customStyle="1" w:styleId="serif">
    <w:name w:val="serif"/>
    <w:basedOn w:val="af4"/>
    <w:rsid w:val="0084448F"/>
    <w:pPr>
      <w:spacing w:before="100" w:after="100" w:line="240" w:lineRule="auto"/>
      <w:ind w:firstLine="301"/>
    </w:pPr>
    <w:rPr>
      <w:rFonts w:ascii="Arial" w:eastAsia="Times New Roman" w:hAnsi="Arial" w:cs="Times New Roman"/>
      <w:color w:val="000000"/>
      <w:sz w:val="20"/>
      <w:szCs w:val="20"/>
      <w:lang w:eastAsia="ru-RU"/>
    </w:rPr>
  </w:style>
  <w:style w:type="paragraph" w:customStyle="1" w:styleId="affffffffffff4">
    <w:name w:val="ПРОПИСНЫЕ"/>
    <w:basedOn w:val="af4"/>
    <w:rsid w:val="0084448F"/>
    <w:pPr>
      <w:keepLines/>
      <w:spacing w:after="0" w:line="360" w:lineRule="auto"/>
      <w:jc w:val="center"/>
    </w:pPr>
    <w:rPr>
      <w:rFonts w:ascii="Times New Roman" w:eastAsia="Times New Roman" w:hAnsi="Times New Roman" w:cs="Times New Roman"/>
      <w:caps/>
      <w:spacing w:val="20"/>
      <w:sz w:val="26"/>
      <w:szCs w:val="20"/>
      <w:lang w:eastAsia="ru-RU"/>
    </w:rPr>
  </w:style>
  <w:style w:type="paragraph" w:customStyle="1" w:styleId="affffffffffff5">
    <w:name w:val="подпись таблицы"/>
    <w:basedOn w:val="af4"/>
    <w:next w:val="af4"/>
    <w:rsid w:val="0084448F"/>
    <w:pPr>
      <w:keepNext/>
      <w:keepLines/>
      <w:suppressAutoHyphens/>
      <w:spacing w:before="120" w:after="0" w:line="300" w:lineRule="auto"/>
      <w:jc w:val="center"/>
    </w:pPr>
    <w:rPr>
      <w:rFonts w:ascii="Times New Roman" w:eastAsia="Times New Roman" w:hAnsi="Times New Roman" w:cs="Times New Roman"/>
      <w:sz w:val="26"/>
      <w:szCs w:val="24"/>
      <w:lang w:eastAsia="ru-RU"/>
    </w:rPr>
  </w:style>
  <w:style w:type="paragraph" w:customStyle="1" w:styleId="WW-3">
    <w:name w:val="WW-Основной текст с отступом 3"/>
    <w:basedOn w:val="af4"/>
    <w:rsid w:val="0084448F"/>
    <w:pPr>
      <w:suppressAutoHyphens/>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affffffffffff6">
    <w:name w:val="ПРОПИСНЫЕ жирный"/>
    <w:basedOn w:val="affffffffffff4"/>
    <w:rsid w:val="0084448F"/>
    <w:rPr>
      <w:b/>
      <w:bCs/>
      <w:sz w:val="28"/>
    </w:rPr>
  </w:style>
  <w:style w:type="paragraph" w:customStyle="1" w:styleId="affffffffffff7">
    <w:name w:val="Содержание"/>
    <w:basedOn w:val="af4"/>
    <w:next w:val="af4"/>
    <w:rsid w:val="0084448F"/>
    <w:pPr>
      <w:keepLines/>
      <w:suppressAutoHyphens/>
      <w:spacing w:after="0" w:line="360" w:lineRule="auto"/>
      <w:jc w:val="center"/>
    </w:pPr>
    <w:rPr>
      <w:rFonts w:ascii="Times New Roman" w:eastAsia="Times New Roman" w:hAnsi="Times New Roman" w:cs="Times New Roman"/>
      <w:b/>
      <w:bCs/>
      <w:spacing w:val="60"/>
      <w:sz w:val="28"/>
      <w:szCs w:val="28"/>
      <w:lang w:eastAsia="ru-RU"/>
    </w:rPr>
  </w:style>
  <w:style w:type="paragraph" w:customStyle="1" w:styleId="affffffffffff8">
    <w:name w:val="Без отступа"/>
    <w:basedOn w:val="af4"/>
    <w:rsid w:val="0084448F"/>
    <w:pPr>
      <w:keepLines/>
      <w:spacing w:after="0" w:line="360" w:lineRule="auto"/>
      <w:jc w:val="both"/>
    </w:pPr>
    <w:rPr>
      <w:rFonts w:ascii="Times New Roman" w:eastAsia="Times New Roman" w:hAnsi="Times New Roman" w:cs="Times New Roman"/>
      <w:sz w:val="26"/>
      <w:szCs w:val="28"/>
      <w:lang w:eastAsia="ru-RU"/>
    </w:rPr>
  </w:style>
  <w:style w:type="paragraph" w:customStyle="1" w:styleId="affffffffffff9">
    <w:name w:val="Примечание"/>
    <w:basedOn w:val="af4"/>
    <w:rsid w:val="0084448F"/>
    <w:pPr>
      <w:keepLines/>
      <w:spacing w:after="0" w:line="360" w:lineRule="auto"/>
      <w:ind w:left="1260" w:hanging="1260"/>
      <w:jc w:val="both"/>
    </w:pPr>
    <w:rPr>
      <w:rFonts w:ascii="Times New Roman" w:eastAsia="Times New Roman" w:hAnsi="Times New Roman" w:cs="Times New Roman"/>
      <w:i/>
      <w:sz w:val="24"/>
      <w:szCs w:val="20"/>
      <w:lang w:eastAsia="ru-RU"/>
    </w:rPr>
  </w:style>
  <w:style w:type="character" w:customStyle="1" w:styleId="affffffffffffa">
    <w:name w:val="подпись таблицы Знак"/>
    <w:rsid w:val="0084448F"/>
    <w:rPr>
      <w:noProof w:val="0"/>
      <w:sz w:val="26"/>
      <w:szCs w:val="24"/>
      <w:lang w:val="ru-RU" w:eastAsia="ru-RU" w:bidi="ar-SA"/>
    </w:rPr>
  </w:style>
  <w:style w:type="paragraph" w:customStyle="1" w:styleId="j">
    <w:name w:val="j"/>
    <w:aliases w:val="s"/>
    <w:basedOn w:val="afff5"/>
    <w:rsid w:val="0084448F"/>
    <w:pPr>
      <w:spacing w:before="120" w:after="0" w:line="360" w:lineRule="auto"/>
      <w:ind w:firstLine="720"/>
      <w:jc w:val="both"/>
    </w:pPr>
    <w:rPr>
      <w:color w:val="auto"/>
      <w:sz w:val="24"/>
      <w:szCs w:val="20"/>
      <w:lang w:eastAsia="en-US"/>
    </w:rPr>
  </w:style>
  <w:style w:type="paragraph" w:customStyle="1" w:styleId="affffffffffffb">
    <w:name w:val="Приложения"/>
    <w:basedOn w:val="21"/>
    <w:next w:val="af4"/>
    <w:rsid w:val="0084448F"/>
    <w:pPr>
      <w:keepNext w:val="0"/>
      <w:widowControl w:val="0"/>
      <w:numPr>
        <w:ilvl w:val="0"/>
        <w:numId w:val="0"/>
      </w:numPr>
      <w:suppressAutoHyphens/>
      <w:spacing w:before="0"/>
      <w:ind w:left="1978" w:hanging="1797"/>
      <w:jc w:val="left"/>
    </w:pPr>
    <w:rPr>
      <w:b w:val="0"/>
      <w:iCs w:val="0"/>
      <w:sz w:val="28"/>
      <w:szCs w:val="20"/>
      <w:lang w:val="ru-RU" w:eastAsia="ru-RU"/>
    </w:rPr>
  </w:style>
  <w:style w:type="paragraph" w:customStyle="1" w:styleId="affffffffffffc">
    <w:name w:val="текст схемы"/>
    <w:basedOn w:val="af4"/>
    <w:rsid w:val="0084448F"/>
    <w:pPr>
      <w:keepLines/>
      <w:suppressAutoHyphens/>
      <w:spacing w:before="60" w:after="60" w:line="240" w:lineRule="auto"/>
      <w:jc w:val="center"/>
    </w:pPr>
    <w:rPr>
      <w:rFonts w:ascii="Times New Roman" w:eastAsia="Times New Roman" w:hAnsi="Times New Roman" w:cs="Times New Roman"/>
      <w:sz w:val="26"/>
      <w:szCs w:val="24"/>
      <w:lang w:eastAsia="ru-RU"/>
    </w:rPr>
  </w:style>
  <w:style w:type="character" w:customStyle="1" w:styleId="affffffffffffd">
    <w:name w:val="Приложения Знак"/>
    <w:rsid w:val="0084448F"/>
    <w:rPr>
      <w:rFonts w:ascii="Cambria" w:hAnsi="Cambria" w:cs="Arial"/>
      <w:b w:val="0"/>
      <w:bCs/>
      <w:i w:val="0"/>
      <w:iCs/>
      <w:noProof w:val="0"/>
      <w:sz w:val="28"/>
      <w:szCs w:val="28"/>
      <w:lang w:val="ru-RU" w:eastAsia="ru-RU" w:bidi="ar-SA"/>
    </w:rPr>
  </w:style>
  <w:style w:type="paragraph" w:customStyle="1" w:styleId="affffffffffffe">
    <w:name w:val="ТабТекст"/>
    <w:basedOn w:val="af4"/>
    <w:rsid w:val="0084448F"/>
    <w:pPr>
      <w:keepLines/>
      <w:spacing w:before="60" w:after="60" w:line="240" w:lineRule="auto"/>
      <w:jc w:val="center"/>
    </w:pPr>
    <w:rPr>
      <w:rFonts w:ascii="Times New Roman" w:eastAsia="Times New Roman" w:hAnsi="Times New Roman" w:cs="Times New Roman"/>
      <w:sz w:val="26"/>
      <w:szCs w:val="20"/>
      <w:lang w:eastAsia="ru-RU"/>
    </w:rPr>
  </w:style>
  <w:style w:type="paragraph" w:customStyle="1" w:styleId="0">
    <w:name w:val="Таблица 0"/>
    <w:basedOn w:val="afffffffffffff"/>
    <w:next w:val="af4"/>
    <w:rsid w:val="0084448F"/>
    <w:pPr>
      <w:tabs>
        <w:tab w:val="left" w:pos="1985"/>
      </w:tabs>
      <w:spacing w:after="60" w:line="100" w:lineRule="exact"/>
      <w:ind w:left="0" w:firstLine="0"/>
      <w:jc w:val="left"/>
    </w:pPr>
    <w:rPr>
      <w:rFonts w:ascii="Arial" w:hAnsi="Arial"/>
      <w:b/>
      <w:sz w:val="24"/>
      <w:szCs w:val="20"/>
    </w:rPr>
  </w:style>
  <w:style w:type="paragraph" w:styleId="afffffffffffff">
    <w:name w:val="table of figures"/>
    <w:basedOn w:val="af4"/>
    <w:next w:val="af4"/>
    <w:rsid w:val="0084448F"/>
    <w:pPr>
      <w:keepLines/>
      <w:spacing w:after="0" w:line="360" w:lineRule="auto"/>
      <w:ind w:left="520" w:hanging="520"/>
      <w:jc w:val="both"/>
    </w:pPr>
    <w:rPr>
      <w:rFonts w:ascii="Times New Roman" w:eastAsia="Times New Roman" w:hAnsi="Times New Roman" w:cs="Times New Roman"/>
      <w:sz w:val="26"/>
      <w:szCs w:val="24"/>
      <w:lang w:eastAsia="ru-RU"/>
    </w:rPr>
  </w:style>
  <w:style w:type="paragraph" w:customStyle="1" w:styleId="afffffffffffff0">
    <w:name w:val="Таблица перечень"/>
    <w:basedOn w:val="af4"/>
    <w:rsid w:val="0084448F"/>
    <w:pPr>
      <w:keepLines/>
      <w:tabs>
        <w:tab w:val="num" w:pos="454"/>
      </w:tabs>
      <w:spacing w:before="40" w:after="20" w:line="240" w:lineRule="exact"/>
      <w:ind w:left="454" w:right="57" w:hanging="397"/>
    </w:pPr>
    <w:rPr>
      <w:rFonts w:ascii="Times New Roman" w:eastAsia="Times New Roman" w:hAnsi="Times New Roman" w:cs="Times New Roman"/>
      <w:sz w:val="24"/>
      <w:szCs w:val="20"/>
      <w:lang w:eastAsia="ru-RU"/>
    </w:rPr>
  </w:style>
  <w:style w:type="paragraph" w:styleId="3ff">
    <w:name w:val="index 3"/>
    <w:basedOn w:val="af4"/>
    <w:autoRedefine/>
    <w:rsid w:val="0084448F"/>
    <w:pPr>
      <w:keepLines/>
      <w:tabs>
        <w:tab w:val="center" w:pos="1701"/>
        <w:tab w:val="center" w:pos="3402"/>
        <w:tab w:val="center" w:pos="5103"/>
        <w:tab w:val="center" w:pos="6804"/>
        <w:tab w:val="center" w:pos="8505"/>
      </w:tabs>
      <w:spacing w:before="60" w:after="60" w:line="320" w:lineRule="exact"/>
    </w:pPr>
    <w:rPr>
      <w:rFonts w:ascii="Arial" w:eastAsia="Times New Roman" w:hAnsi="Arial" w:cs="Times New Roman"/>
      <w:sz w:val="24"/>
      <w:szCs w:val="24"/>
      <w:lang w:eastAsia="ru-RU"/>
    </w:rPr>
  </w:style>
  <w:style w:type="paragraph" w:customStyle="1" w:styleId="afffffffffffff1">
    <w:name w:val="Формула"/>
    <w:basedOn w:val="af4"/>
    <w:next w:val="afffffffffffff2"/>
    <w:rsid w:val="0084448F"/>
    <w:pPr>
      <w:keepLines/>
      <w:suppressAutoHyphens/>
      <w:spacing w:before="120" w:after="0" w:line="240" w:lineRule="auto"/>
      <w:jc w:val="center"/>
    </w:pPr>
    <w:rPr>
      <w:rFonts w:ascii="Arial" w:eastAsia="Times New Roman" w:hAnsi="Arial" w:cs="Times New Roman"/>
      <w:sz w:val="24"/>
      <w:szCs w:val="20"/>
      <w:lang w:eastAsia="ru-RU"/>
    </w:rPr>
  </w:style>
  <w:style w:type="paragraph" w:styleId="afffffffffffff2">
    <w:name w:val="index heading"/>
    <w:basedOn w:val="af4"/>
    <w:next w:val="af4"/>
    <w:rsid w:val="0084448F"/>
    <w:pPr>
      <w:keepLines/>
      <w:tabs>
        <w:tab w:val="left" w:pos="567"/>
        <w:tab w:val="left" w:pos="1701"/>
        <w:tab w:val="left" w:pos="1985"/>
      </w:tabs>
      <w:spacing w:after="0" w:line="240" w:lineRule="auto"/>
      <w:ind w:left="1985" w:hanging="1985"/>
      <w:jc w:val="both"/>
    </w:pPr>
    <w:rPr>
      <w:rFonts w:ascii="Bookman Old Style" w:eastAsia="Times New Roman" w:hAnsi="Bookman Old Style" w:cs="Times New Roman"/>
      <w:sz w:val="24"/>
      <w:szCs w:val="24"/>
      <w:lang w:eastAsia="ru-RU"/>
    </w:rPr>
  </w:style>
  <w:style w:type="paragraph" w:customStyle="1" w:styleId="afffffffffffff3">
    <w:name w:val="Приложение"/>
    <w:basedOn w:val="af4"/>
    <w:rsid w:val="0084448F"/>
    <w:pPr>
      <w:keepLines/>
      <w:tabs>
        <w:tab w:val="num" w:pos="2552"/>
      </w:tabs>
      <w:suppressAutoHyphens/>
      <w:spacing w:before="60" w:after="0" w:line="240" w:lineRule="auto"/>
      <w:ind w:left="2552" w:hanging="2268"/>
    </w:pPr>
    <w:rPr>
      <w:rFonts w:ascii="Arial" w:eastAsia="Times New Roman" w:hAnsi="Arial" w:cs="Times New Roman"/>
      <w:caps/>
      <w:sz w:val="20"/>
      <w:szCs w:val="20"/>
      <w:lang w:eastAsia="ru-RU"/>
    </w:rPr>
  </w:style>
  <w:style w:type="paragraph" w:customStyle="1" w:styleId="afffffffffffff4">
    <w:name w:val="Текст в таблице Знак"/>
    <w:basedOn w:val="af4"/>
    <w:rsid w:val="0084448F"/>
    <w:pPr>
      <w:keepLines/>
      <w:spacing w:before="60" w:after="60" w:line="240" w:lineRule="auto"/>
      <w:ind w:left="170" w:right="113"/>
    </w:pPr>
    <w:rPr>
      <w:rFonts w:ascii="Times New Roman" w:eastAsia="Times New Roman" w:hAnsi="Times New Roman" w:cs="Times New Roman"/>
      <w:sz w:val="26"/>
      <w:szCs w:val="24"/>
      <w:lang w:eastAsia="ru-RU"/>
    </w:rPr>
  </w:style>
  <w:style w:type="paragraph" w:customStyle="1" w:styleId="127">
    <w:name w:val="осн.текст 12"/>
    <w:basedOn w:val="af4"/>
    <w:rsid w:val="0084448F"/>
    <w:pPr>
      <w:keepLines/>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FR2">
    <w:name w:val="FR2"/>
    <w:rsid w:val="0084448F"/>
    <w:pPr>
      <w:widowControl w:val="0"/>
      <w:spacing w:after="0" w:line="420" w:lineRule="auto"/>
      <w:ind w:firstLine="740"/>
    </w:pPr>
    <w:rPr>
      <w:rFonts w:ascii="Arial" w:eastAsia="Times New Roman" w:hAnsi="Arial" w:cs="Times New Roman"/>
      <w:snapToGrid w:val="0"/>
      <w:sz w:val="28"/>
      <w:szCs w:val="20"/>
      <w:lang w:eastAsia="ru-RU"/>
    </w:rPr>
  </w:style>
  <w:style w:type="paragraph" w:customStyle="1" w:styleId="FR3">
    <w:name w:val="FR3"/>
    <w:rsid w:val="0084448F"/>
    <w:pPr>
      <w:widowControl w:val="0"/>
      <w:spacing w:after="0" w:line="360" w:lineRule="auto"/>
    </w:pPr>
    <w:rPr>
      <w:rFonts w:ascii="Arial" w:eastAsia="Times New Roman" w:hAnsi="Arial" w:cs="Times New Roman"/>
      <w:snapToGrid w:val="0"/>
      <w:sz w:val="24"/>
      <w:szCs w:val="20"/>
      <w:lang w:eastAsia="ru-RU"/>
    </w:rPr>
  </w:style>
  <w:style w:type="paragraph" w:styleId="2ffa">
    <w:name w:val="index 2"/>
    <w:basedOn w:val="af4"/>
    <w:next w:val="af4"/>
    <w:autoRedefine/>
    <w:rsid w:val="0084448F"/>
    <w:pPr>
      <w:keepLines/>
      <w:spacing w:after="0" w:line="360" w:lineRule="auto"/>
      <w:ind w:left="520" w:hanging="260"/>
      <w:jc w:val="both"/>
    </w:pPr>
    <w:rPr>
      <w:rFonts w:ascii="Times New Roman" w:eastAsia="Times New Roman" w:hAnsi="Times New Roman" w:cs="Times New Roman"/>
      <w:sz w:val="26"/>
      <w:szCs w:val="24"/>
      <w:lang w:eastAsia="ru-RU"/>
    </w:rPr>
  </w:style>
  <w:style w:type="paragraph" w:styleId="4f5">
    <w:name w:val="index 4"/>
    <w:basedOn w:val="af4"/>
    <w:next w:val="af4"/>
    <w:autoRedefine/>
    <w:rsid w:val="0084448F"/>
    <w:pPr>
      <w:keepLines/>
      <w:spacing w:after="0" w:line="360" w:lineRule="auto"/>
      <w:ind w:left="1040" w:hanging="260"/>
      <w:jc w:val="both"/>
    </w:pPr>
    <w:rPr>
      <w:rFonts w:ascii="Times New Roman" w:eastAsia="Times New Roman" w:hAnsi="Times New Roman" w:cs="Times New Roman"/>
      <w:sz w:val="26"/>
      <w:szCs w:val="24"/>
      <w:lang w:eastAsia="ru-RU"/>
    </w:rPr>
  </w:style>
  <w:style w:type="paragraph" w:styleId="5f1">
    <w:name w:val="index 5"/>
    <w:basedOn w:val="af4"/>
    <w:next w:val="af4"/>
    <w:autoRedefine/>
    <w:rsid w:val="0084448F"/>
    <w:pPr>
      <w:keepLines/>
      <w:spacing w:after="0" w:line="360" w:lineRule="auto"/>
      <w:ind w:left="1300" w:hanging="260"/>
      <w:jc w:val="both"/>
    </w:pPr>
    <w:rPr>
      <w:rFonts w:ascii="Times New Roman" w:eastAsia="Times New Roman" w:hAnsi="Times New Roman" w:cs="Times New Roman"/>
      <w:sz w:val="26"/>
      <w:szCs w:val="24"/>
      <w:lang w:eastAsia="ru-RU"/>
    </w:rPr>
  </w:style>
  <w:style w:type="paragraph" w:styleId="68">
    <w:name w:val="index 6"/>
    <w:basedOn w:val="af4"/>
    <w:next w:val="af4"/>
    <w:autoRedefine/>
    <w:rsid w:val="0084448F"/>
    <w:pPr>
      <w:keepLines/>
      <w:spacing w:after="0" w:line="360" w:lineRule="auto"/>
      <w:ind w:left="1560" w:hanging="260"/>
      <w:jc w:val="both"/>
    </w:pPr>
    <w:rPr>
      <w:rFonts w:ascii="Times New Roman" w:eastAsia="Times New Roman" w:hAnsi="Times New Roman" w:cs="Times New Roman"/>
      <w:sz w:val="26"/>
      <w:szCs w:val="24"/>
      <w:lang w:eastAsia="ru-RU"/>
    </w:rPr>
  </w:style>
  <w:style w:type="paragraph" w:styleId="75">
    <w:name w:val="index 7"/>
    <w:basedOn w:val="af4"/>
    <w:next w:val="af4"/>
    <w:autoRedefine/>
    <w:rsid w:val="0084448F"/>
    <w:pPr>
      <w:keepLines/>
      <w:spacing w:after="0" w:line="360" w:lineRule="auto"/>
      <w:ind w:left="1820" w:hanging="260"/>
      <w:jc w:val="both"/>
    </w:pPr>
    <w:rPr>
      <w:rFonts w:ascii="Times New Roman" w:eastAsia="Times New Roman" w:hAnsi="Times New Roman" w:cs="Times New Roman"/>
      <w:sz w:val="26"/>
      <w:szCs w:val="24"/>
      <w:lang w:eastAsia="ru-RU"/>
    </w:rPr>
  </w:style>
  <w:style w:type="paragraph" w:styleId="86">
    <w:name w:val="index 8"/>
    <w:basedOn w:val="af4"/>
    <w:next w:val="af4"/>
    <w:autoRedefine/>
    <w:rsid w:val="0084448F"/>
    <w:pPr>
      <w:keepLines/>
      <w:spacing w:after="0" w:line="360" w:lineRule="auto"/>
      <w:ind w:left="2080" w:hanging="260"/>
      <w:jc w:val="both"/>
    </w:pPr>
    <w:rPr>
      <w:rFonts w:ascii="Times New Roman" w:eastAsia="Times New Roman" w:hAnsi="Times New Roman" w:cs="Times New Roman"/>
      <w:sz w:val="26"/>
      <w:szCs w:val="24"/>
      <w:lang w:eastAsia="ru-RU"/>
    </w:rPr>
  </w:style>
  <w:style w:type="paragraph" w:styleId="96">
    <w:name w:val="index 9"/>
    <w:basedOn w:val="af4"/>
    <w:next w:val="af4"/>
    <w:autoRedefine/>
    <w:rsid w:val="0084448F"/>
    <w:pPr>
      <w:keepLines/>
      <w:spacing w:after="0" w:line="360" w:lineRule="auto"/>
      <w:ind w:left="2340" w:hanging="260"/>
      <w:jc w:val="both"/>
    </w:pPr>
    <w:rPr>
      <w:rFonts w:ascii="Times New Roman" w:eastAsia="Times New Roman" w:hAnsi="Times New Roman" w:cs="Times New Roman"/>
      <w:sz w:val="26"/>
      <w:szCs w:val="24"/>
      <w:lang w:eastAsia="ru-RU"/>
    </w:rPr>
  </w:style>
  <w:style w:type="paragraph" w:customStyle="1" w:styleId="128">
    <w:name w:val="абзац 12"/>
    <w:basedOn w:val="af4"/>
    <w:rsid w:val="0084448F"/>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Normal1">
    <w:name w:val="Normal1"/>
    <w:rsid w:val="0084448F"/>
    <w:pPr>
      <w:widowControl w:val="0"/>
      <w:spacing w:after="0" w:line="240" w:lineRule="auto"/>
      <w:ind w:left="170" w:firstLine="397"/>
      <w:jc w:val="both"/>
    </w:pPr>
    <w:rPr>
      <w:rFonts w:ascii="Times New Roman" w:eastAsia="Times New Roman" w:hAnsi="Times New Roman" w:cs="Times New Roman"/>
      <w:snapToGrid w:val="0"/>
      <w:sz w:val="24"/>
      <w:szCs w:val="20"/>
      <w:lang w:eastAsia="ru-RU"/>
    </w:rPr>
  </w:style>
  <w:style w:type="paragraph" w:customStyle="1" w:styleId="afffffffffffff5">
    <w:name w:val="Текст документа"/>
    <w:basedOn w:val="aff5"/>
    <w:rsid w:val="0084448F"/>
    <w:pPr>
      <w:spacing w:after="0"/>
      <w:ind w:firstLine="720"/>
      <w:jc w:val="both"/>
    </w:pPr>
    <w:rPr>
      <w:rFonts w:ascii="Times New Roman" w:hAnsi="Times New Roman"/>
      <w:sz w:val="28"/>
      <w:szCs w:val="20"/>
      <w:lang w:val="ru-RU" w:eastAsia="ru-RU"/>
    </w:rPr>
  </w:style>
  <w:style w:type="paragraph" w:customStyle="1" w:styleId="afffffffffffff6">
    <w:name w:val="текст"/>
    <w:basedOn w:val="aff5"/>
    <w:rsid w:val="0084448F"/>
    <w:pPr>
      <w:spacing w:after="240"/>
      <w:jc w:val="both"/>
    </w:pPr>
    <w:rPr>
      <w:rFonts w:ascii="Arial" w:hAnsi="Arial" w:cs="Arial"/>
      <w:szCs w:val="24"/>
      <w:lang w:val="ru-RU" w:eastAsia="en-US"/>
    </w:rPr>
  </w:style>
  <w:style w:type="paragraph" w:customStyle="1" w:styleId="TimesNewRoman127">
    <w:name w:val="Стиль Times New Roman по ширине Первая строка:  127 см"/>
    <w:basedOn w:val="af4"/>
    <w:rsid w:val="0084448F"/>
    <w:pPr>
      <w:spacing w:after="0" w:line="288" w:lineRule="auto"/>
      <w:ind w:firstLine="720"/>
      <w:jc w:val="both"/>
    </w:pPr>
    <w:rPr>
      <w:rFonts w:ascii="Times New Roman" w:eastAsia="Times New Roman" w:hAnsi="Times New Roman" w:cs="Times New Roman"/>
      <w:sz w:val="24"/>
      <w:szCs w:val="20"/>
      <w:lang w:eastAsia="ru-RU"/>
    </w:rPr>
  </w:style>
  <w:style w:type="paragraph" w:customStyle="1" w:styleId="202">
    <w:name w:val="20"/>
    <w:basedOn w:val="af4"/>
    <w:rsid w:val="0084448F"/>
    <w:pPr>
      <w:overflowPunct w:val="0"/>
      <w:autoSpaceDE w:val="0"/>
      <w:autoSpaceDN w:val="0"/>
      <w:adjustRightInd w:val="0"/>
      <w:spacing w:after="0" w:line="360" w:lineRule="auto"/>
      <w:ind w:firstLine="851"/>
      <w:jc w:val="both"/>
    </w:pPr>
    <w:rPr>
      <w:rFonts w:ascii="TimesET" w:eastAsia="Times New Roman" w:hAnsi="TimesET" w:cs="Times New Roman"/>
      <w:sz w:val="26"/>
      <w:szCs w:val="20"/>
      <w:lang w:eastAsia="ru-RU"/>
    </w:rPr>
  </w:style>
  <w:style w:type="paragraph" w:customStyle="1" w:styleId="-0">
    <w:name w:val="Перечисление -"/>
    <w:basedOn w:val="af4"/>
    <w:rsid w:val="0084448F"/>
    <w:pPr>
      <w:numPr>
        <w:numId w:val="30"/>
      </w:numPr>
      <w:tabs>
        <w:tab w:val="clear" w:pos="1418"/>
        <w:tab w:val="num" w:pos="360"/>
      </w:tabs>
      <w:spacing w:before="60" w:after="60" w:line="240" w:lineRule="auto"/>
      <w:ind w:left="360" w:right="170" w:firstLine="851"/>
      <w:contextualSpacing/>
      <w:jc w:val="both"/>
    </w:pPr>
    <w:rPr>
      <w:rFonts w:ascii="Times New Roman" w:eastAsia="Times New Roman" w:hAnsi="Times New Roman" w:cs="Times New Roman"/>
      <w:sz w:val="28"/>
      <w:szCs w:val="28"/>
      <w:lang w:eastAsia="ru-RU"/>
    </w:rPr>
  </w:style>
  <w:style w:type="numbering" w:customStyle="1" w:styleId="a3">
    <w:name w:val="ПЗ"/>
    <w:basedOn w:val="af8"/>
    <w:rsid w:val="0084448F"/>
    <w:pPr>
      <w:numPr>
        <w:numId w:val="29"/>
      </w:numPr>
    </w:pPr>
  </w:style>
  <w:style w:type="paragraph" w:customStyle="1" w:styleId="-4">
    <w:name w:val="Подпункт - 4 ур"/>
    <w:basedOn w:val="af4"/>
    <w:rsid w:val="0084448F"/>
    <w:pPr>
      <w:numPr>
        <w:ilvl w:val="3"/>
        <w:numId w:val="29"/>
      </w:numPr>
      <w:tabs>
        <w:tab w:val="num" w:pos="864"/>
      </w:tabs>
      <w:spacing w:before="60" w:after="60" w:line="240" w:lineRule="auto"/>
      <w:ind w:left="284" w:right="170" w:hanging="864"/>
      <w:jc w:val="both"/>
    </w:pPr>
    <w:rPr>
      <w:rFonts w:ascii="Times New Roman" w:eastAsia="Times New Roman" w:hAnsi="Times New Roman" w:cs="Times New Roman"/>
      <w:sz w:val="28"/>
      <w:szCs w:val="28"/>
      <w:lang w:eastAsia="ru-RU"/>
    </w:rPr>
  </w:style>
  <w:style w:type="paragraph" w:customStyle="1" w:styleId="-2">
    <w:name w:val="Пункт раздела - 2 ур"/>
    <w:basedOn w:val="af4"/>
    <w:rsid w:val="0084448F"/>
    <w:pPr>
      <w:numPr>
        <w:ilvl w:val="1"/>
        <w:numId w:val="29"/>
      </w:numPr>
      <w:tabs>
        <w:tab w:val="num" w:pos="1569"/>
      </w:tabs>
      <w:spacing w:before="60" w:after="60" w:line="240" w:lineRule="auto"/>
      <w:ind w:left="1569" w:right="170" w:hanging="576"/>
      <w:jc w:val="both"/>
    </w:pPr>
    <w:rPr>
      <w:rFonts w:ascii="Times New Roman" w:eastAsia="Times New Roman" w:hAnsi="Times New Roman" w:cs="Times New Roman"/>
      <w:sz w:val="28"/>
      <w:szCs w:val="28"/>
      <w:lang w:eastAsia="ru-RU"/>
    </w:rPr>
  </w:style>
  <w:style w:type="paragraph" w:customStyle="1" w:styleId="-3">
    <w:name w:val="Пункт подраздела - 3 ур"/>
    <w:basedOn w:val="af4"/>
    <w:link w:val="-32"/>
    <w:rsid w:val="0084448F"/>
    <w:pPr>
      <w:numPr>
        <w:ilvl w:val="2"/>
        <w:numId w:val="29"/>
      </w:numPr>
      <w:tabs>
        <w:tab w:val="num" w:pos="720"/>
      </w:tabs>
      <w:spacing w:before="60" w:after="60" w:line="240" w:lineRule="auto"/>
      <w:ind w:left="720" w:right="170" w:hanging="720"/>
      <w:jc w:val="both"/>
    </w:pPr>
    <w:rPr>
      <w:rFonts w:ascii="Times New Roman" w:eastAsia="Times New Roman" w:hAnsi="Times New Roman" w:cs="Times New Roman"/>
      <w:sz w:val="28"/>
      <w:szCs w:val="28"/>
      <w:lang w:eastAsia="ru-RU"/>
    </w:rPr>
  </w:style>
  <w:style w:type="paragraph" w:customStyle="1" w:styleId="-1">
    <w:name w:val="Раздел - 1 ур"/>
    <w:next w:val="-2"/>
    <w:rsid w:val="0084448F"/>
    <w:pPr>
      <w:keepNext/>
      <w:pageBreakBefore/>
      <w:numPr>
        <w:numId w:val="29"/>
      </w:numPr>
      <w:suppressAutoHyphens/>
      <w:spacing w:after="240" w:line="240" w:lineRule="auto"/>
      <w:ind w:right="170" w:firstLine="851"/>
    </w:pPr>
    <w:rPr>
      <w:rFonts w:ascii="Arial" w:eastAsia="Times New Roman" w:hAnsi="Arial" w:cs="Times New Roman"/>
      <w:b/>
      <w:sz w:val="28"/>
      <w:szCs w:val="28"/>
      <w:lang w:eastAsia="ru-RU"/>
    </w:rPr>
  </w:style>
  <w:style w:type="character" w:customStyle="1" w:styleId="-32">
    <w:name w:val="Пункт подраздела - 3 ур Знак"/>
    <w:link w:val="-3"/>
    <w:rsid w:val="0084448F"/>
    <w:rPr>
      <w:rFonts w:ascii="Times New Roman" w:eastAsia="Times New Roman" w:hAnsi="Times New Roman" w:cs="Times New Roman"/>
      <w:sz w:val="28"/>
      <w:szCs w:val="28"/>
      <w:lang w:eastAsia="ru-RU"/>
    </w:rPr>
  </w:style>
  <w:style w:type="paragraph" w:customStyle="1" w:styleId="10">
    <w:name w:val="Перечисление 1)"/>
    <w:basedOn w:val="af4"/>
    <w:rsid w:val="0084448F"/>
    <w:pPr>
      <w:numPr>
        <w:ilvl w:val="1"/>
        <w:numId w:val="31"/>
      </w:numPr>
      <w:spacing w:before="60" w:after="60" w:line="240" w:lineRule="auto"/>
      <w:ind w:right="170"/>
      <w:contextualSpacing/>
      <w:jc w:val="both"/>
    </w:pPr>
    <w:rPr>
      <w:rFonts w:ascii="Times New Roman" w:eastAsia="Times New Roman" w:hAnsi="Times New Roman" w:cs="Times New Roman"/>
      <w:sz w:val="28"/>
      <w:szCs w:val="28"/>
      <w:lang w:eastAsia="ru-RU"/>
    </w:rPr>
  </w:style>
  <w:style w:type="paragraph" w:customStyle="1" w:styleId="ad">
    <w:name w:val="Перечисление а)"/>
    <w:basedOn w:val="af4"/>
    <w:rsid w:val="0084448F"/>
    <w:pPr>
      <w:numPr>
        <w:numId w:val="31"/>
      </w:numPr>
      <w:spacing w:before="60" w:after="60" w:line="240" w:lineRule="auto"/>
      <w:ind w:right="170"/>
      <w:contextualSpacing/>
      <w:jc w:val="both"/>
    </w:pPr>
    <w:rPr>
      <w:rFonts w:ascii="Times New Roman" w:eastAsia="Times New Roman" w:hAnsi="Times New Roman" w:cs="Times New Roman"/>
      <w:sz w:val="28"/>
      <w:szCs w:val="28"/>
      <w:lang w:eastAsia="ru-RU"/>
    </w:rPr>
  </w:style>
  <w:style w:type="numbering" w:customStyle="1" w:styleId="ac">
    <w:name w:val="ПЗ перечисление"/>
    <w:rsid w:val="0084448F"/>
    <w:pPr>
      <w:numPr>
        <w:numId w:val="31"/>
      </w:numPr>
    </w:pPr>
  </w:style>
  <w:style w:type="paragraph" w:customStyle="1" w:styleId="-00">
    <w:name w:val="Абзац ненумерованный - 0 ур"/>
    <w:link w:val="-01"/>
    <w:rsid w:val="0084448F"/>
    <w:pPr>
      <w:spacing w:before="60" w:after="60" w:line="240" w:lineRule="auto"/>
      <w:ind w:left="284" w:right="170" w:firstLine="851"/>
      <w:jc w:val="both"/>
    </w:pPr>
    <w:rPr>
      <w:rFonts w:ascii="Times New Roman" w:eastAsia="Times New Roman" w:hAnsi="Times New Roman" w:cs="Times New Roman"/>
      <w:sz w:val="28"/>
      <w:szCs w:val="28"/>
      <w:lang w:eastAsia="ru-RU"/>
    </w:rPr>
  </w:style>
  <w:style w:type="character" w:customStyle="1" w:styleId="-01">
    <w:name w:val="Абзац ненумерованный - 0 ур Знак1"/>
    <w:link w:val="-00"/>
    <w:rsid w:val="0084448F"/>
    <w:rPr>
      <w:rFonts w:ascii="Times New Roman" w:eastAsia="Times New Roman" w:hAnsi="Times New Roman" w:cs="Times New Roman"/>
      <w:sz w:val="28"/>
      <w:szCs w:val="28"/>
      <w:lang w:eastAsia="ru-RU"/>
    </w:rPr>
  </w:style>
  <w:style w:type="character" w:customStyle="1" w:styleId="spelle">
    <w:name w:val="spelle"/>
    <w:rsid w:val="0084448F"/>
  </w:style>
  <w:style w:type="character" w:customStyle="1" w:styleId="afffffffffffff7">
    <w:name w:val="ЭС Знак"/>
    <w:link w:val="afffffffffffff8"/>
    <w:locked/>
    <w:rsid w:val="0084448F"/>
    <w:rPr>
      <w:sz w:val="24"/>
      <w:szCs w:val="24"/>
    </w:rPr>
  </w:style>
  <w:style w:type="paragraph" w:customStyle="1" w:styleId="afffffffffffff8">
    <w:name w:val="ЭС"/>
    <w:basedOn w:val="aff"/>
    <w:link w:val="afffffffffffff7"/>
    <w:qFormat/>
    <w:rsid w:val="0084448F"/>
    <w:pPr>
      <w:spacing w:after="0" w:line="240" w:lineRule="auto"/>
      <w:ind w:left="0" w:firstLine="709"/>
      <w:jc w:val="both"/>
    </w:pPr>
    <w:rPr>
      <w:sz w:val="24"/>
      <w:szCs w:val="24"/>
    </w:rPr>
  </w:style>
  <w:style w:type="paragraph" w:customStyle="1" w:styleId="Style20">
    <w:name w:val="Style20"/>
    <w:basedOn w:val="af4"/>
    <w:rsid w:val="0084448F"/>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afffffffffffff9">
    <w:name w:val="Основной"/>
    <w:basedOn w:val="af4"/>
    <w:rsid w:val="0084448F"/>
    <w:pPr>
      <w:suppressAutoHyphens/>
      <w:spacing w:before="60" w:after="120" w:line="360" w:lineRule="auto"/>
      <w:ind w:firstLine="709"/>
      <w:jc w:val="both"/>
    </w:pPr>
    <w:rPr>
      <w:rFonts w:ascii="Calibri" w:eastAsia="Calibri" w:hAnsi="Calibri" w:cs="Times New Roman"/>
      <w:sz w:val="26"/>
      <w:lang w:eastAsia="ar-SA"/>
    </w:rPr>
  </w:style>
  <w:style w:type="character" w:customStyle="1" w:styleId="js-extracted-address">
    <w:name w:val="js-extracted-address"/>
    <w:rsid w:val="0084448F"/>
  </w:style>
  <w:style w:type="character" w:customStyle="1" w:styleId="mail-message-map-nobreak">
    <w:name w:val="mail-message-map-nobreak"/>
    <w:rsid w:val="0084448F"/>
  </w:style>
  <w:style w:type="paragraph" w:customStyle="1" w:styleId="-9">
    <w:name w:val="Осн-Текст"/>
    <w:rsid w:val="0084448F"/>
    <w:pPr>
      <w:suppressAutoHyphens/>
      <w:spacing w:before="120" w:line="300" w:lineRule="auto"/>
      <w:jc w:val="both"/>
    </w:pPr>
    <w:rPr>
      <w:rFonts w:ascii="Times New Roman" w:eastAsia="Arial" w:hAnsi="Times New Roman" w:cs="Times New Roman"/>
      <w:sz w:val="20"/>
      <w:szCs w:val="20"/>
      <w:lang w:eastAsia="ar-SA"/>
    </w:rPr>
  </w:style>
  <w:style w:type="character" w:customStyle="1" w:styleId="afffffffffffb">
    <w:name w:val="Текст ПЗ Знак"/>
    <w:link w:val="afffffffffffa"/>
    <w:rsid w:val="0084448F"/>
    <w:rPr>
      <w:rFonts w:ascii="Arial" w:eastAsia="Times New Roman" w:hAnsi="Arial" w:cs="Times New Roman"/>
      <w:sz w:val="24"/>
      <w:lang w:eastAsia="ru-RU"/>
    </w:rPr>
  </w:style>
  <w:style w:type="paragraph" w:customStyle="1" w:styleId="afffffffffffffa">
    <w:name w:val="Тит_наименование"/>
    <w:basedOn w:val="af4"/>
    <w:rsid w:val="0084448F"/>
    <w:pPr>
      <w:spacing w:after="0" w:line="240" w:lineRule="auto"/>
      <w:jc w:val="center"/>
    </w:pPr>
    <w:rPr>
      <w:rFonts w:ascii="Times New Roman" w:eastAsia="Times New Roman" w:hAnsi="Times New Roman" w:cs="Times New Roman"/>
      <w:b/>
      <w:bCs/>
      <w:sz w:val="28"/>
      <w:szCs w:val="20"/>
      <w:lang w:eastAsia="ru-RU"/>
    </w:rPr>
  </w:style>
  <w:style w:type="character" w:customStyle="1" w:styleId="afffffffffffffb">
    <w:name w:val="_ТЕКСТОВАЯ ЧАСТЬ Знак"/>
    <w:link w:val="afffffffffffffc"/>
    <w:locked/>
    <w:rsid w:val="0084448F"/>
    <w:rPr>
      <w:rFonts w:ascii="Times New Roman" w:eastAsia="Times New Roman" w:hAnsi="Times New Roman"/>
      <w:sz w:val="24"/>
    </w:rPr>
  </w:style>
  <w:style w:type="paragraph" w:customStyle="1" w:styleId="afffffffffffffc">
    <w:name w:val="_ТЕКСТОВАЯ ЧАСТЬ"/>
    <w:basedOn w:val="af4"/>
    <w:link w:val="afffffffffffffb"/>
    <w:qFormat/>
    <w:rsid w:val="0084448F"/>
    <w:pPr>
      <w:spacing w:after="0"/>
      <w:ind w:firstLine="567"/>
      <w:jc w:val="both"/>
    </w:pPr>
    <w:rPr>
      <w:rFonts w:ascii="Times New Roman" w:eastAsia="Times New Roman" w:hAnsi="Times New Roman"/>
      <w:sz w:val="24"/>
    </w:rPr>
  </w:style>
  <w:style w:type="character" w:customStyle="1" w:styleId="FontStyle113">
    <w:name w:val="Font Style113"/>
    <w:uiPriority w:val="99"/>
    <w:rsid w:val="0084448F"/>
    <w:rPr>
      <w:rFonts w:ascii="Times New Roman" w:hAnsi="Times New Roman" w:cs="Times New Roman"/>
      <w:sz w:val="22"/>
      <w:szCs w:val="22"/>
    </w:rPr>
  </w:style>
  <w:style w:type="character" w:customStyle="1" w:styleId="Style12Char">
    <w:name w:val="Style12 Char"/>
    <w:link w:val="Style12"/>
    <w:uiPriority w:val="99"/>
    <w:rsid w:val="0084448F"/>
    <w:rPr>
      <w:rFonts w:ascii="MS Reference Sans Serif" w:eastAsia="Times New Roman" w:hAnsi="MS Reference Sans Serif" w:cs="Times New Roman"/>
      <w:sz w:val="24"/>
      <w:szCs w:val="24"/>
      <w:lang w:eastAsia="ru-RU"/>
    </w:rPr>
  </w:style>
  <w:style w:type="character" w:customStyle="1" w:styleId="1240">
    <w:name w:val="Основной текст (124)_"/>
    <w:link w:val="1241"/>
    <w:rsid w:val="0084448F"/>
    <w:rPr>
      <w:rFonts w:ascii="Franklin Gothic Demi" w:eastAsia="Franklin Gothic Demi" w:hAnsi="Franklin Gothic Demi" w:cs="Franklin Gothic Demi"/>
      <w:i/>
      <w:iCs/>
      <w:spacing w:val="10"/>
      <w:sz w:val="48"/>
      <w:szCs w:val="48"/>
      <w:shd w:val="clear" w:color="auto" w:fill="FFFFFF"/>
    </w:rPr>
  </w:style>
  <w:style w:type="character" w:customStyle="1" w:styleId="124TimesNewRoman105pt0pt">
    <w:name w:val="Основной текст (124) + Times New Roman;10;5 pt;Не курсив;Интервал 0 pt"/>
    <w:rsid w:val="008444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1241">
    <w:name w:val="Основной текст (124)"/>
    <w:basedOn w:val="af4"/>
    <w:link w:val="1240"/>
    <w:rsid w:val="0084448F"/>
    <w:pPr>
      <w:widowControl w:val="0"/>
      <w:shd w:val="clear" w:color="auto" w:fill="FFFFFF"/>
      <w:spacing w:after="0" w:line="0" w:lineRule="atLeast"/>
    </w:pPr>
    <w:rPr>
      <w:rFonts w:ascii="Franklin Gothic Demi" w:eastAsia="Franklin Gothic Demi" w:hAnsi="Franklin Gothic Demi" w:cs="Franklin Gothic Demi"/>
      <w:i/>
      <w:iCs/>
      <w:spacing w:val="10"/>
      <w:sz w:val="48"/>
      <w:szCs w:val="48"/>
    </w:rPr>
  </w:style>
  <w:style w:type="paragraph" w:customStyle="1" w:styleId="bl">
    <w:name w:val="bl абзац"/>
    <w:rsid w:val="0084448F"/>
    <w:pPr>
      <w:spacing w:before="120" w:after="120" w:line="240" w:lineRule="auto"/>
      <w:ind w:left="170" w:right="170" w:firstLine="680"/>
      <w:jc w:val="both"/>
    </w:pPr>
    <w:rPr>
      <w:rFonts w:ascii="Times New Roman" w:eastAsia="Times New Roman" w:hAnsi="Times New Roman" w:cs="Times New Roman"/>
      <w:sz w:val="24"/>
      <w:szCs w:val="24"/>
    </w:rPr>
  </w:style>
  <w:style w:type="character" w:customStyle="1" w:styleId="124TimesNewRoman">
    <w:name w:val="Основной текст (124) + Times New Roman"/>
    <w:aliases w:val="10,5 pt,Не курсив,Интервал 0 pt"/>
    <w:rsid w:val="0084448F"/>
    <w:rPr>
      <w:rFonts w:ascii="Times New Roman" w:hAnsi="Times New Roman" w:cs="Times New Roman" w:hint="default"/>
      <w:b w:val="0"/>
      <w:bCs w:val="0"/>
      <w:i/>
      <w:iCs/>
      <w:smallCaps w:val="0"/>
      <w:strike w:val="0"/>
      <w:dstrike w:val="0"/>
      <w:color w:val="000000"/>
      <w:spacing w:val="0"/>
      <w:position w:val="0"/>
      <w:u w:val="none"/>
      <w:effect w:val="none"/>
      <w:lang w:eastAsia="ru-RU"/>
    </w:rPr>
  </w:style>
  <w:style w:type="paragraph" w:customStyle="1" w:styleId="afffffffffffffd">
    <w:name w:val="основной Гуревич"/>
    <w:basedOn w:val="aff7"/>
    <w:link w:val="1ffff1"/>
    <w:autoRedefine/>
    <w:qFormat/>
    <w:rsid w:val="0084448F"/>
    <w:pPr>
      <w:widowControl w:val="0"/>
      <w:spacing w:after="0" w:line="312" w:lineRule="auto"/>
      <w:ind w:left="284" w:right="113" w:firstLine="709"/>
      <w:jc w:val="both"/>
    </w:pPr>
    <w:rPr>
      <w:rFonts w:eastAsia="Calibri"/>
      <w:bCs/>
      <w:lang w:val="ru-RU"/>
    </w:rPr>
  </w:style>
  <w:style w:type="character" w:customStyle="1" w:styleId="1ffff1">
    <w:name w:val="основной Гуревич Знак1"/>
    <w:link w:val="afffffffffffffd"/>
    <w:rsid w:val="0084448F"/>
    <w:rPr>
      <w:rFonts w:ascii="Times New Roman" w:eastAsia="Calibri" w:hAnsi="Times New Roman" w:cs="Times New Roman"/>
      <w:bCs/>
      <w:sz w:val="24"/>
      <w:szCs w:val="24"/>
      <w:lang w:eastAsia="x-none"/>
    </w:rPr>
  </w:style>
  <w:style w:type="paragraph" w:customStyle="1" w:styleId="a9">
    <w:name w:val="перечень"/>
    <w:qFormat/>
    <w:rsid w:val="0084448F"/>
    <w:pPr>
      <w:numPr>
        <w:numId w:val="32"/>
      </w:numPr>
      <w:tabs>
        <w:tab w:val="decimal" w:pos="993"/>
        <w:tab w:val="left" w:pos="9639"/>
      </w:tabs>
      <w:spacing w:before="60" w:after="120" w:line="240" w:lineRule="auto"/>
      <w:ind w:left="993" w:right="851" w:hanging="284"/>
      <w:contextualSpacing/>
      <w:jc w:val="both"/>
    </w:pPr>
    <w:rPr>
      <w:rFonts w:ascii="Times New Roman" w:eastAsia="Times New Roman" w:hAnsi="Times New Roman" w:cs="Times New Roman"/>
      <w:sz w:val="24"/>
      <w:szCs w:val="24"/>
      <w:lang w:eastAsia="ru-RU"/>
    </w:rPr>
  </w:style>
  <w:style w:type="numbering" w:customStyle="1" w:styleId="a0">
    <w:name w:val="Маркированный"/>
    <w:uiPriority w:val="99"/>
    <w:rsid w:val="0084448F"/>
    <w:pPr>
      <w:numPr>
        <w:numId w:val="33"/>
      </w:numPr>
    </w:pPr>
  </w:style>
  <w:style w:type="paragraph" w:customStyle="1" w:styleId="a1">
    <w:name w:val="Для списка"/>
    <w:basedOn w:val="afffffffffff2"/>
    <w:qFormat/>
    <w:rsid w:val="0084448F"/>
    <w:pPr>
      <w:numPr>
        <w:ilvl w:val="1"/>
        <w:numId w:val="34"/>
      </w:numPr>
      <w:tabs>
        <w:tab w:val="num" w:pos="643"/>
      </w:tabs>
      <w:spacing w:before="120"/>
      <w:ind w:left="643" w:right="113" w:hanging="360"/>
    </w:pPr>
    <w:rPr>
      <w:rFonts w:ascii="Times New Roman" w:hAnsi="Times New Roman"/>
      <w:szCs w:val="24"/>
    </w:rPr>
  </w:style>
  <w:style w:type="paragraph" w:customStyle="1" w:styleId="-">
    <w:name w:val="Основной текст - маркированный список"/>
    <w:basedOn w:val="aff5"/>
    <w:qFormat/>
    <w:rsid w:val="0084448F"/>
    <w:pPr>
      <w:numPr>
        <w:numId w:val="35"/>
      </w:numPr>
      <w:spacing w:before="120"/>
      <w:jc w:val="both"/>
    </w:pPr>
    <w:rPr>
      <w:rFonts w:ascii="Times New Roman" w:hAnsi="Times New Roman"/>
      <w:szCs w:val="24"/>
      <w:lang w:val="ru-RU" w:eastAsia="x-none"/>
    </w:rPr>
  </w:style>
  <w:style w:type="paragraph" w:customStyle="1" w:styleId="116700b7a8286243e0475553d18df3aegmail-m-6879353715231170206msonormalmailrucssattributepostfix">
    <w:name w:val="116700b7a8286243e0475553d18df3aegmail-m_-6879353715231170206msonormal_mailru_css_attribute_postfix"/>
    <w:basedOn w:val="af4"/>
    <w:rsid w:val="00844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e">
    <w:name w:val="Для таблиц (влево)"/>
    <w:basedOn w:val="af4"/>
    <w:link w:val="affffffffffffff"/>
    <w:qFormat/>
    <w:rsid w:val="0084448F"/>
    <w:pPr>
      <w:spacing w:before="20" w:after="20" w:line="240" w:lineRule="auto"/>
    </w:pPr>
    <w:rPr>
      <w:rFonts w:ascii="Times New Roman" w:eastAsia="Calibri" w:hAnsi="Times New Roman" w:cs="Times New Roman"/>
      <w:color w:val="000000"/>
      <w:sz w:val="24"/>
    </w:rPr>
  </w:style>
  <w:style w:type="character" w:customStyle="1" w:styleId="affffffffffffff">
    <w:name w:val="Для таблиц (влево) Знак"/>
    <w:link w:val="afffffffffffffe"/>
    <w:rsid w:val="0084448F"/>
    <w:rPr>
      <w:rFonts w:ascii="Times New Roman" w:eastAsia="Calibri" w:hAnsi="Times New Roman" w:cs="Times New Roman"/>
      <w:color w:val="000000"/>
      <w:sz w:val="24"/>
    </w:rPr>
  </w:style>
  <w:style w:type="paragraph" w:customStyle="1" w:styleId="-a">
    <w:name w:val="Таблица - заголовок графы"/>
    <w:basedOn w:val="aff5"/>
    <w:next w:val="aff5"/>
    <w:qFormat/>
    <w:rsid w:val="0084448F"/>
    <w:pPr>
      <w:spacing w:before="120"/>
    </w:pPr>
    <w:rPr>
      <w:rFonts w:ascii="Times New Roman" w:hAnsi="Times New Roman"/>
      <w:szCs w:val="24"/>
      <w:lang w:val="ru-RU" w:eastAsia="x-none"/>
    </w:rPr>
  </w:style>
  <w:style w:type="paragraph" w:customStyle="1" w:styleId="-b">
    <w:name w:val="Таблица - данные по центру"/>
    <w:basedOn w:val="af4"/>
    <w:qFormat/>
    <w:rsid w:val="0084448F"/>
    <w:pPr>
      <w:spacing w:after="0" w:line="240" w:lineRule="auto"/>
      <w:jc w:val="center"/>
    </w:pPr>
    <w:rPr>
      <w:rFonts w:ascii="Times New Roman" w:eastAsia="Times New Roman" w:hAnsi="Times New Roman" w:cs="Times New Roman"/>
      <w:sz w:val="24"/>
      <w:szCs w:val="24"/>
      <w:lang w:eastAsia="x-none"/>
    </w:rPr>
  </w:style>
  <w:style w:type="paragraph" w:customStyle="1" w:styleId="-c">
    <w:name w:val="Таблица - данные"/>
    <w:basedOn w:val="aff5"/>
    <w:qFormat/>
    <w:rsid w:val="0084448F"/>
    <w:pPr>
      <w:spacing w:after="0"/>
      <w:jc w:val="left"/>
    </w:pPr>
    <w:rPr>
      <w:rFonts w:ascii="Times New Roman" w:hAnsi="Times New Roman"/>
      <w:szCs w:val="24"/>
      <w:lang w:val="ru-RU" w:eastAsia="x-none"/>
    </w:rPr>
  </w:style>
  <w:style w:type="numbering" w:customStyle="1" w:styleId="ab">
    <w:name w:val="Нумерация текста"/>
    <w:uiPriority w:val="99"/>
    <w:rsid w:val="0084448F"/>
    <w:pPr>
      <w:numPr>
        <w:numId w:val="36"/>
      </w:numPr>
    </w:pPr>
  </w:style>
  <w:style w:type="paragraph" w:customStyle="1" w:styleId="a6">
    <w:name w:val="Заголовок раздела"/>
    <w:next w:val="aff5"/>
    <w:qFormat/>
    <w:rsid w:val="0084448F"/>
    <w:pPr>
      <w:keepNext/>
      <w:keepLines/>
      <w:numPr>
        <w:numId w:val="37"/>
      </w:numPr>
      <w:spacing w:before="360" w:after="120" w:line="240" w:lineRule="auto"/>
      <w:outlineLvl w:val="0"/>
    </w:pPr>
    <w:rPr>
      <w:rFonts w:ascii="Times New Roman" w:eastAsia="Times New Roman" w:hAnsi="Times New Roman" w:cs="Times New Roman"/>
      <w:b/>
      <w:sz w:val="28"/>
      <w:szCs w:val="28"/>
      <w:lang w:eastAsia="ru-RU"/>
    </w:rPr>
  </w:style>
  <w:style w:type="paragraph" w:customStyle="1" w:styleId="a7">
    <w:name w:val="Заголовок подраздела"/>
    <w:basedOn w:val="a6"/>
    <w:next w:val="aff5"/>
    <w:qFormat/>
    <w:rsid w:val="0084448F"/>
    <w:pPr>
      <w:numPr>
        <w:ilvl w:val="1"/>
      </w:numPr>
      <w:spacing w:before="240"/>
      <w:outlineLvl w:val="1"/>
    </w:pPr>
    <w:rPr>
      <w:b w:val="0"/>
    </w:rPr>
  </w:style>
  <w:style w:type="paragraph" w:customStyle="1" w:styleId="affffffffffffff0">
    <w:name w:val="Для таблиц (центр)"/>
    <w:link w:val="affffffffffffff1"/>
    <w:qFormat/>
    <w:rsid w:val="0084448F"/>
    <w:pPr>
      <w:spacing w:after="0" w:line="240" w:lineRule="auto"/>
      <w:jc w:val="center"/>
    </w:pPr>
    <w:rPr>
      <w:rFonts w:ascii="Times New Roman" w:eastAsia="Calibri" w:hAnsi="Times New Roman" w:cs="Times New Roman"/>
      <w:color w:val="000000"/>
      <w:sz w:val="24"/>
    </w:rPr>
  </w:style>
  <w:style w:type="character" w:customStyle="1" w:styleId="affffffffffffff1">
    <w:name w:val="Для таблиц (центр) Знак"/>
    <w:link w:val="affffffffffffff0"/>
    <w:rsid w:val="0084448F"/>
    <w:rPr>
      <w:rFonts w:ascii="Times New Roman" w:eastAsia="Calibri" w:hAnsi="Times New Roman" w:cs="Times New Roman"/>
      <w:color w:val="000000"/>
      <w:sz w:val="24"/>
    </w:rPr>
  </w:style>
  <w:style w:type="paragraph" w:customStyle="1" w:styleId="affffffffffffff2">
    <w:name w:val="Заголовок ЭС"/>
    <w:basedOn w:val="af4"/>
    <w:link w:val="affffffffffffff3"/>
    <w:qFormat/>
    <w:rsid w:val="0084448F"/>
    <w:pPr>
      <w:spacing w:before="240" w:after="240" w:line="240" w:lineRule="auto"/>
      <w:ind w:left="113" w:right="113" w:firstLine="709"/>
      <w:jc w:val="center"/>
    </w:pPr>
    <w:rPr>
      <w:rFonts w:ascii="Times New Roman" w:eastAsia="Calibri" w:hAnsi="Times New Roman" w:cs="Times New Roman"/>
      <w:b/>
      <w:sz w:val="24"/>
    </w:rPr>
  </w:style>
  <w:style w:type="character" w:customStyle="1" w:styleId="affffffffffffff3">
    <w:name w:val="Заголовок ЭС Знак"/>
    <w:link w:val="affffffffffffff2"/>
    <w:rsid w:val="0084448F"/>
    <w:rPr>
      <w:rFonts w:ascii="Times New Roman" w:eastAsia="Calibri" w:hAnsi="Times New Roman" w:cs="Times New Roman"/>
      <w:b/>
      <w:sz w:val="24"/>
    </w:rPr>
  </w:style>
  <w:style w:type="paragraph" w:customStyle="1" w:styleId="Twordizme">
    <w:name w:val="Tword_izme"/>
    <w:basedOn w:val="af4"/>
    <w:link w:val="TwordizmeChar"/>
    <w:rsid w:val="006F1F75"/>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6F1F75"/>
    <w:rPr>
      <w:rFonts w:ascii="ISOCPEUR" w:eastAsia="Times New Roman" w:hAnsi="ISOCPEUR" w:cs="Times New Roman"/>
      <w:i/>
      <w:sz w:val="18"/>
      <w:szCs w:val="24"/>
      <w:lang w:eastAsia="ru-RU"/>
    </w:rPr>
  </w:style>
  <w:style w:type="paragraph" w:customStyle="1" w:styleId="Twordfami">
    <w:name w:val="Tword_fami"/>
    <w:basedOn w:val="af4"/>
    <w:link w:val="Twordfami0"/>
    <w:rsid w:val="006F1F75"/>
    <w:pPr>
      <w:spacing w:after="0" w:line="240" w:lineRule="auto"/>
      <w:jc w:val="both"/>
    </w:pPr>
    <w:rPr>
      <w:rFonts w:ascii="ISOCPEUR" w:eastAsia="Times New Roman" w:hAnsi="ISOCPEUR" w:cs="Arial"/>
      <w:i/>
      <w:szCs w:val="20"/>
      <w:lang w:eastAsia="ru-RU"/>
    </w:rPr>
  </w:style>
  <w:style w:type="character" w:customStyle="1" w:styleId="TwordizmeCharChar">
    <w:name w:val="Tword_izme Char Char"/>
    <w:rsid w:val="006F1F75"/>
    <w:rPr>
      <w:rFonts w:ascii="ISOCPEUR" w:hAnsi="ISOCPEUR" w:cs="Arial"/>
      <w:i/>
      <w:sz w:val="18"/>
      <w:szCs w:val="18"/>
      <w:lang w:val="ru-RU" w:eastAsia="ru-RU" w:bidi="ar-SA"/>
    </w:rPr>
  </w:style>
  <w:style w:type="paragraph" w:customStyle="1" w:styleId="Tworddate">
    <w:name w:val="Tword_date"/>
    <w:basedOn w:val="af4"/>
    <w:link w:val="TworddateChar"/>
    <w:rsid w:val="006F1F75"/>
    <w:pPr>
      <w:spacing w:after="0" w:line="240" w:lineRule="auto"/>
      <w:jc w:val="center"/>
    </w:pPr>
    <w:rPr>
      <w:rFonts w:ascii="ISOCPEUR" w:eastAsia="Times New Roman" w:hAnsi="ISOCPEUR" w:cs="Times New Roman"/>
      <w:i/>
      <w:sz w:val="16"/>
      <w:szCs w:val="24"/>
      <w:lang w:eastAsia="ru-RU"/>
    </w:rPr>
  </w:style>
  <w:style w:type="character" w:customStyle="1" w:styleId="TworddateChar">
    <w:name w:val="Tword_date Char"/>
    <w:link w:val="Tworddate"/>
    <w:rsid w:val="006F1F75"/>
    <w:rPr>
      <w:rFonts w:ascii="ISOCPEUR" w:eastAsia="Times New Roman" w:hAnsi="ISOCPEUR" w:cs="Times New Roman"/>
      <w:i/>
      <w:sz w:val="16"/>
      <w:szCs w:val="24"/>
      <w:lang w:eastAsia="ru-RU"/>
    </w:rPr>
  </w:style>
  <w:style w:type="character" w:customStyle="1" w:styleId="TwordcopyformatChar">
    <w:name w:val="Tword_copy_format Char"/>
    <w:link w:val="Twordcopyformat"/>
    <w:rsid w:val="006F1F75"/>
    <w:rPr>
      <w:rFonts w:ascii="ISOCPEUR" w:hAnsi="ISOCPEUR" w:cs="Arial"/>
      <w:i/>
      <w:lang w:eastAsia="ru-RU"/>
    </w:rPr>
  </w:style>
  <w:style w:type="paragraph" w:customStyle="1" w:styleId="Twordcopyformat">
    <w:name w:val="Tword_copy_format"/>
    <w:basedOn w:val="af4"/>
    <w:link w:val="TwordcopyformatChar"/>
    <w:rsid w:val="006F1F75"/>
    <w:pPr>
      <w:spacing w:after="0" w:line="240" w:lineRule="auto"/>
      <w:jc w:val="center"/>
    </w:pPr>
    <w:rPr>
      <w:rFonts w:ascii="ISOCPEUR" w:hAnsi="ISOCPEUR" w:cs="Arial"/>
      <w:i/>
      <w:lang w:eastAsia="ru-RU"/>
    </w:rPr>
  </w:style>
  <w:style w:type="paragraph" w:customStyle="1" w:styleId="Twordaddfielddate">
    <w:name w:val="Tword_add_field_date"/>
    <w:basedOn w:val="af4"/>
    <w:rsid w:val="006F1F75"/>
    <w:pPr>
      <w:spacing w:after="0" w:line="240" w:lineRule="auto"/>
      <w:jc w:val="right"/>
    </w:pPr>
    <w:rPr>
      <w:rFonts w:ascii="ISOCPEUR" w:eastAsia="Times New Roman" w:hAnsi="ISOCPEUR" w:cs="Times New Roman"/>
      <w:i/>
      <w:szCs w:val="20"/>
      <w:lang w:eastAsia="ru-RU"/>
    </w:rPr>
  </w:style>
  <w:style w:type="paragraph" w:customStyle="1" w:styleId="Twordoboz">
    <w:name w:val="Tword_oboz"/>
    <w:basedOn w:val="af4"/>
    <w:rsid w:val="006F1F75"/>
    <w:pPr>
      <w:spacing w:after="0" w:line="240" w:lineRule="auto"/>
      <w:jc w:val="center"/>
    </w:pPr>
    <w:rPr>
      <w:rFonts w:ascii="ISOCPEUR" w:eastAsia="Times New Roman" w:hAnsi="ISOCPEUR" w:cs="Arial"/>
      <w:i/>
      <w:sz w:val="36"/>
      <w:szCs w:val="36"/>
      <w:lang w:eastAsia="ru-RU"/>
    </w:rPr>
  </w:style>
  <w:style w:type="paragraph" w:customStyle="1" w:styleId="Twordnaim">
    <w:name w:val="Tword_naim"/>
    <w:basedOn w:val="af4"/>
    <w:rsid w:val="006F1F75"/>
    <w:pPr>
      <w:spacing w:after="0" w:line="240" w:lineRule="auto"/>
      <w:jc w:val="center"/>
    </w:pPr>
    <w:rPr>
      <w:rFonts w:ascii="ISOCPEUR" w:eastAsia="Times New Roman" w:hAnsi="ISOCPEUR" w:cs="Arial"/>
      <w:i/>
      <w:sz w:val="28"/>
      <w:szCs w:val="28"/>
      <w:lang w:eastAsia="ru-RU"/>
    </w:rPr>
  </w:style>
  <w:style w:type="paragraph" w:customStyle="1" w:styleId="Twordpage">
    <w:name w:val="Tword_page"/>
    <w:basedOn w:val="af4"/>
    <w:rsid w:val="006F1F75"/>
    <w:pPr>
      <w:spacing w:after="0" w:line="240" w:lineRule="auto"/>
      <w:jc w:val="center"/>
    </w:pPr>
    <w:rPr>
      <w:rFonts w:ascii="Arial" w:eastAsia="Times New Roman" w:hAnsi="Arial" w:cs="Times New Roman"/>
      <w:i/>
      <w:sz w:val="18"/>
      <w:szCs w:val="20"/>
      <w:lang w:eastAsia="ru-RU"/>
    </w:rPr>
  </w:style>
  <w:style w:type="paragraph" w:customStyle="1" w:styleId="Twordnormal">
    <w:name w:val="Tword_normal"/>
    <w:basedOn w:val="af4"/>
    <w:link w:val="Twordnormal0"/>
    <w:rsid w:val="006F1F75"/>
    <w:pPr>
      <w:spacing w:after="0" w:line="240" w:lineRule="auto"/>
      <w:ind w:firstLine="709"/>
      <w:jc w:val="both"/>
    </w:pPr>
    <w:rPr>
      <w:rFonts w:ascii="ISOCPEUR" w:eastAsia="Times New Roman" w:hAnsi="ISOCPEUR" w:cs="Times New Roman"/>
      <w:i/>
      <w:sz w:val="28"/>
      <w:szCs w:val="24"/>
      <w:lang w:eastAsia="ru-RU"/>
    </w:rPr>
  </w:style>
  <w:style w:type="character" w:customStyle="1" w:styleId="Twordnormal0">
    <w:name w:val="Tword_normal Знак"/>
    <w:link w:val="Twordnormal"/>
    <w:rsid w:val="006F1F75"/>
    <w:rPr>
      <w:rFonts w:ascii="ISOCPEUR" w:eastAsia="Times New Roman" w:hAnsi="ISOCPEUR" w:cs="Times New Roman"/>
      <w:i/>
      <w:sz w:val="28"/>
      <w:szCs w:val="24"/>
      <w:lang w:eastAsia="ru-RU"/>
    </w:rPr>
  </w:style>
  <w:style w:type="paragraph" w:customStyle="1" w:styleId="Twordfirm">
    <w:name w:val="Tword_firm"/>
    <w:basedOn w:val="af4"/>
    <w:link w:val="TwordfirmCharChar"/>
    <w:rsid w:val="006F1F75"/>
    <w:pPr>
      <w:spacing w:after="0" w:line="240" w:lineRule="auto"/>
      <w:jc w:val="center"/>
    </w:pPr>
    <w:rPr>
      <w:rFonts w:ascii="ISOCPEUR" w:eastAsia="Times New Roman" w:hAnsi="ISOCPEUR" w:cs="Arial"/>
      <w:i/>
      <w:sz w:val="24"/>
      <w:szCs w:val="24"/>
      <w:lang w:eastAsia="ru-RU"/>
    </w:rPr>
  </w:style>
  <w:style w:type="character" w:customStyle="1" w:styleId="TwordfirmCharChar">
    <w:name w:val="Tword_firm Char Char"/>
    <w:link w:val="Twordfirm"/>
    <w:rsid w:val="006F1F75"/>
    <w:rPr>
      <w:rFonts w:ascii="ISOCPEUR" w:eastAsia="Times New Roman" w:hAnsi="ISOCPEUR" w:cs="Arial"/>
      <w:i/>
      <w:sz w:val="24"/>
      <w:szCs w:val="24"/>
      <w:lang w:eastAsia="ru-RU"/>
    </w:rPr>
  </w:style>
  <w:style w:type="paragraph" w:customStyle="1" w:styleId="Twordlitlistlistov">
    <w:name w:val="Tword_lit_list_listov"/>
    <w:basedOn w:val="af4"/>
    <w:rsid w:val="006F1F75"/>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rsid w:val="006F1F75"/>
    <w:rPr>
      <w:sz w:val="24"/>
      <w:lang w:val="en-US"/>
    </w:rPr>
  </w:style>
  <w:style w:type="paragraph" w:customStyle="1" w:styleId="Twordlitera">
    <w:name w:val="Tword_litera"/>
    <w:basedOn w:val="Twordlitlistlistov"/>
    <w:rsid w:val="006F1F75"/>
    <w:rPr>
      <w:sz w:val="18"/>
    </w:rPr>
  </w:style>
  <w:style w:type="paragraph" w:customStyle="1" w:styleId="Twordaddfieldtext">
    <w:name w:val="Tword_add_field_text"/>
    <w:basedOn w:val="af4"/>
    <w:rsid w:val="006F1F75"/>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addfieldheads">
    <w:name w:val="Tword_add_field_heads"/>
    <w:basedOn w:val="af4"/>
    <w:rsid w:val="006F1F75"/>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tdoc">
    <w:name w:val="Tword_tdoc"/>
    <w:basedOn w:val="af4"/>
    <w:rsid w:val="006F1F75"/>
    <w:pPr>
      <w:spacing w:after="0" w:line="240" w:lineRule="auto"/>
      <w:jc w:val="center"/>
    </w:pPr>
    <w:rPr>
      <w:rFonts w:ascii="ISOCPEUR" w:eastAsia="Times New Roman" w:hAnsi="ISOCPEUR" w:cs="Arial"/>
      <w:i/>
      <w:sz w:val="20"/>
      <w:szCs w:val="20"/>
      <w:lang w:val="en-US" w:eastAsia="ru-RU"/>
    </w:rPr>
  </w:style>
  <w:style w:type="paragraph" w:customStyle="1" w:styleId="TwordLRheads">
    <w:name w:val="Tword_LR_heads"/>
    <w:basedOn w:val="af4"/>
    <w:rsid w:val="006F1F75"/>
    <w:pPr>
      <w:widowControl w:val="0"/>
      <w:adjustRightInd w:val="0"/>
      <w:spacing w:after="0" w:line="360" w:lineRule="atLeast"/>
      <w:jc w:val="center"/>
      <w:textAlignment w:val="baseline"/>
    </w:pPr>
    <w:rPr>
      <w:rFonts w:ascii="ISOCPEUR" w:eastAsia="Times New Roman" w:hAnsi="ISOCPEUR" w:cs="Times New Roman"/>
      <w:i/>
      <w:sz w:val="20"/>
      <w:szCs w:val="20"/>
      <w:lang w:eastAsia="ru-RU"/>
    </w:rPr>
  </w:style>
  <w:style w:type="paragraph" w:customStyle="1" w:styleId="TwordLRhead">
    <w:name w:val="Tword_LR_head"/>
    <w:basedOn w:val="TwordLRheads"/>
    <w:rsid w:val="006F1F75"/>
    <w:pPr>
      <w:spacing w:line="480" w:lineRule="auto"/>
    </w:pPr>
    <w:rPr>
      <w:sz w:val="32"/>
    </w:rPr>
  </w:style>
  <w:style w:type="paragraph" w:customStyle="1" w:styleId="TwordLRContent">
    <w:name w:val="Tword_LR_Content"/>
    <w:basedOn w:val="Twordizme"/>
    <w:rsid w:val="006F1F75"/>
    <w:pPr>
      <w:widowControl w:val="0"/>
      <w:adjustRightInd w:val="0"/>
      <w:textAlignment w:val="baseline"/>
    </w:pPr>
    <w:rPr>
      <w:rFonts w:cs="Arial"/>
      <w:sz w:val="22"/>
      <w:szCs w:val="18"/>
    </w:rPr>
  </w:style>
  <w:style w:type="character" w:customStyle="1" w:styleId="Twordfami0">
    <w:name w:val="Tword_fami Знак"/>
    <w:link w:val="Twordfami"/>
    <w:rsid w:val="006F1F75"/>
    <w:rPr>
      <w:rFonts w:ascii="ISOCPEUR" w:eastAsia="Times New Roman" w:hAnsi="ISOCPEUR" w:cs="Arial"/>
      <w:i/>
      <w:szCs w:val="20"/>
      <w:lang w:eastAsia="ru-RU"/>
    </w:rPr>
  </w:style>
  <w:style w:type="paragraph" w:customStyle="1" w:styleId="affffffffffffff4">
    <w:name w:val="Знак Знак Знак Знак Знак Знак Знак Знак Знак Знак"/>
    <w:basedOn w:val="af4"/>
    <w:rsid w:val="006F1F7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5f2">
    <w:name w:val="Обычный5"/>
    <w:rsid w:val="006F1F75"/>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affffffffffffff5">
    <w:basedOn w:val="af4"/>
    <w:next w:val="afff1"/>
    <w:qFormat/>
    <w:rsid w:val="006F1F75"/>
    <w:pPr>
      <w:spacing w:after="0" w:line="240" w:lineRule="auto"/>
      <w:jc w:val="center"/>
    </w:pPr>
    <w:rPr>
      <w:rFonts w:ascii="Times New Roman" w:eastAsia="Times New Roman" w:hAnsi="Times New Roman" w:cs="Times New Roman"/>
      <w:b/>
      <w:sz w:val="28"/>
      <w:szCs w:val="20"/>
      <w:lang w:val="x-none" w:eastAsia="x-none"/>
    </w:rPr>
  </w:style>
  <w:style w:type="paragraph" w:customStyle="1" w:styleId="affffffffffffff6">
    <w:name w:val="Переменные"/>
    <w:basedOn w:val="aff5"/>
    <w:rsid w:val="006F1F75"/>
    <w:pPr>
      <w:tabs>
        <w:tab w:val="left" w:pos="482"/>
      </w:tabs>
      <w:spacing w:after="0" w:line="336" w:lineRule="auto"/>
      <w:ind w:left="482" w:hanging="482"/>
      <w:jc w:val="both"/>
    </w:pPr>
    <w:rPr>
      <w:rFonts w:ascii="Times New Roman" w:hAnsi="Times New Roman"/>
      <w:sz w:val="28"/>
      <w:szCs w:val="20"/>
      <w:lang w:val="ru-RU" w:eastAsia="ru-RU"/>
    </w:rPr>
  </w:style>
  <w:style w:type="paragraph" w:customStyle="1" w:styleId="5f3">
    <w:name w:val="Июнь5"/>
    <w:rsid w:val="006F1F7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affffffffffffff7">
    <w:name w:val="Îáû÷íûé"/>
    <w:link w:val="affffffffffffff8"/>
    <w:rsid w:val="006F1F75"/>
    <w:pPr>
      <w:spacing w:after="0" w:line="240" w:lineRule="auto"/>
    </w:pPr>
    <w:rPr>
      <w:rFonts w:ascii="Times New Roman" w:eastAsia="Times New Roman" w:hAnsi="Times New Roman" w:cs="Times New Roman"/>
      <w:sz w:val="20"/>
      <w:szCs w:val="20"/>
      <w:lang w:val="en-US" w:eastAsia="ru-RU"/>
    </w:rPr>
  </w:style>
  <w:style w:type="paragraph" w:customStyle="1" w:styleId="1-1">
    <w:name w:val="Заголовок1-1"/>
    <w:basedOn w:val="16"/>
    <w:rsid w:val="006F1F75"/>
    <w:pPr>
      <w:tabs>
        <w:tab w:val="clear" w:pos="10195"/>
        <w:tab w:val="left" w:pos="1100"/>
        <w:tab w:val="right" w:leader="dot" w:pos="9923"/>
      </w:tabs>
      <w:spacing w:line="240" w:lineRule="auto"/>
      <w:jc w:val="center"/>
    </w:pPr>
    <w:rPr>
      <w:rFonts w:eastAsia="Times New Roman"/>
      <w:bCs/>
      <w:noProof/>
      <w:sz w:val="24"/>
      <w:lang w:eastAsia="ru-RU"/>
    </w:rPr>
  </w:style>
  <w:style w:type="character" w:customStyle="1" w:styleId="affffffffffffff8">
    <w:name w:val="Îáû÷íûé Знак"/>
    <w:link w:val="affffffffffffff7"/>
    <w:rsid w:val="006F1F75"/>
    <w:rPr>
      <w:rFonts w:ascii="Times New Roman" w:eastAsia="Times New Roman" w:hAnsi="Times New Roman" w:cs="Times New Roman"/>
      <w:sz w:val="20"/>
      <w:szCs w:val="20"/>
      <w:lang w:val="en-US" w:eastAsia="ru-RU"/>
    </w:rPr>
  </w:style>
  <w:style w:type="paragraph" w:customStyle="1" w:styleId="240">
    <w:name w:val="Основной текст 24"/>
    <w:basedOn w:val="af4"/>
    <w:rsid w:val="006F1F75"/>
    <w:pPr>
      <w:spacing w:after="0" w:line="240" w:lineRule="auto"/>
      <w:jc w:val="both"/>
    </w:pPr>
    <w:rPr>
      <w:rFonts w:ascii="Times New Roman" w:eastAsia="Times New Roman" w:hAnsi="Times New Roman" w:cs="Times New Roman"/>
      <w:sz w:val="26"/>
      <w:szCs w:val="20"/>
      <w:lang w:eastAsia="ru-RU"/>
    </w:rPr>
  </w:style>
  <w:style w:type="table" w:customStyle="1" w:styleId="affffffffffffff9">
    <w:name w:val="Таблицы ГОСТ"/>
    <w:uiPriority w:val="99"/>
    <w:rsid w:val="006F1F75"/>
    <w:pPr>
      <w:spacing w:after="0" w:line="240" w:lineRule="auto"/>
      <w:ind w:left="170"/>
    </w:pPr>
    <w:rPr>
      <w:rFonts w:ascii="Arial" w:eastAsia="Times New Roman" w:hAnsi="Arial" w:cs="Times New Roman"/>
      <w:sz w:val="20"/>
      <w:szCs w:val="20"/>
      <w:lang w:eastAsia="ru-RU"/>
    </w:rPr>
    <w:tblPr>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paragraph" w:customStyle="1" w:styleId="87">
    <w:name w:val="Стиль8"/>
    <w:basedOn w:val="af4"/>
    <w:qFormat/>
    <w:rsid w:val="006F1F75"/>
    <w:pPr>
      <w:shd w:val="clear" w:color="auto" w:fill="FFFFFF"/>
      <w:spacing w:after="0" w:line="360" w:lineRule="auto"/>
      <w:ind w:firstLine="851"/>
      <w:jc w:val="both"/>
    </w:pPr>
    <w:rPr>
      <w:rFonts w:ascii="Times New Roman" w:eastAsia="Times New Roman" w:hAnsi="Times New Roman" w:cs="Times New Roman"/>
      <w:sz w:val="24"/>
      <w:szCs w:val="24"/>
      <w:lang w:eastAsia="ru-RU"/>
    </w:rPr>
  </w:style>
  <w:style w:type="paragraph" w:customStyle="1" w:styleId="ae">
    <w:name w:val="Заголовок РАЗДЕЛА"/>
    <w:rsid w:val="006F1F75"/>
    <w:pPr>
      <w:numPr>
        <w:numId w:val="41"/>
      </w:numPr>
      <w:spacing w:before="240" w:after="240" w:line="240" w:lineRule="auto"/>
    </w:pPr>
    <w:rPr>
      <w:rFonts w:ascii="Times New Roman" w:eastAsia="Times New Roman" w:hAnsi="Times New Roman" w:cs="Times New Roman"/>
      <w:b/>
      <w:sz w:val="24"/>
      <w:szCs w:val="28"/>
      <w:lang w:eastAsia="ru-RU"/>
    </w:rPr>
  </w:style>
  <w:style w:type="paragraph" w:customStyle="1" w:styleId="affffffffffffffa">
    <w:name w:val="записка"/>
    <w:link w:val="affffffffffffffb"/>
    <w:autoRedefine/>
    <w:rsid w:val="006F1F75"/>
    <w:pPr>
      <w:shd w:val="clear" w:color="auto" w:fill="FFFFFF"/>
      <w:spacing w:before="240" w:after="0" w:line="360" w:lineRule="auto"/>
      <w:jc w:val="both"/>
    </w:pPr>
    <w:rPr>
      <w:rFonts w:ascii="Times New Roman" w:eastAsia="Times New Roman" w:hAnsi="Times New Roman" w:cs="Times New Roman"/>
      <w:sz w:val="24"/>
      <w:szCs w:val="24"/>
      <w:lang w:eastAsia="ru-RU"/>
    </w:rPr>
  </w:style>
  <w:style w:type="character" w:customStyle="1" w:styleId="affffffffffffffb">
    <w:name w:val="записка Знак"/>
    <w:link w:val="affffffffffffffa"/>
    <w:rsid w:val="006F1F75"/>
    <w:rPr>
      <w:rFonts w:ascii="Times New Roman" w:eastAsia="Times New Roman" w:hAnsi="Times New Roman" w:cs="Times New Roman"/>
      <w:sz w:val="24"/>
      <w:szCs w:val="24"/>
      <w:shd w:val="clear" w:color="auto" w:fill="FFFFFF"/>
      <w:lang w:eastAsia="ru-RU"/>
    </w:rPr>
  </w:style>
  <w:style w:type="character" w:customStyle="1" w:styleId="FontStyle296">
    <w:name w:val="Font Style296"/>
    <w:rsid w:val="006F1F75"/>
    <w:rPr>
      <w:rFonts w:ascii="Times New Roman" w:hAnsi="Times New Roman" w:cs="Times New Roman"/>
      <w:sz w:val="20"/>
      <w:szCs w:val="20"/>
    </w:rPr>
  </w:style>
  <w:style w:type="paragraph" w:customStyle="1" w:styleId="affffffffffffffc">
    <w:name w:val="записочка"/>
    <w:next w:val="affffffffffffffa"/>
    <w:link w:val="affffffffffffffd"/>
    <w:rsid w:val="006F1F75"/>
    <w:pPr>
      <w:spacing w:after="0" w:line="360" w:lineRule="auto"/>
      <w:ind w:firstLine="680"/>
      <w:jc w:val="both"/>
    </w:pPr>
    <w:rPr>
      <w:rFonts w:ascii="Times New Roman" w:eastAsia="Times New Roman" w:hAnsi="Times New Roman" w:cs="Arial"/>
      <w:color w:val="000000"/>
      <w:sz w:val="24"/>
      <w:szCs w:val="18"/>
      <w:lang w:eastAsia="ru-RU"/>
    </w:rPr>
  </w:style>
  <w:style w:type="paragraph" w:customStyle="1" w:styleId="af0">
    <w:name w:val="СПИСОЧЕГ"/>
    <w:basedOn w:val="af4"/>
    <w:link w:val="1ffff2"/>
    <w:rsid w:val="006F1F75"/>
    <w:pPr>
      <w:numPr>
        <w:numId w:val="38"/>
      </w:num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1ffff2">
    <w:name w:val="СПИСОЧЕГ Знак Знак1"/>
    <w:link w:val="af0"/>
    <w:rsid w:val="006F1F75"/>
    <w:rPr>
      <w:rFonts w:ascii="Times New Roman" w:eastAsia="Times New Roman" w:hAnsi="Times New Roman" w:cs="Times New Roman"/>
      <w:sz w:val="24"/>
      <w:szCs w:val="24"/>
      <w:shd w:val="clear" w:color="auto" w:fill="FFFFFF"/>
      <w:lang w:eastAsia="ru-RU"/>
    </w:rPr>
  </w:style>
  <w:style w:type="character" w:customStyle="1" w:styleId="affffffffffffffd">
    <w:name w:val="записочка Знак"/>
    <w:link w:val="affffffffffffffc"/>
    <w:rsid w:val="006F1F75"/>
    <w:rPr>
      <w:rFonts w:ascii="Times New Roman" w:eastAsia="Times New Roman" w:hAnsi="Times New Roman" w:cs="Arial"/>
      <w:color w:val="000000"/>
      <w:sz w:val="24"/>
      <w:szCs w:val="18"/>
      <w:lang w:eastAsia="ru-RU"/>
    </w:rPr>
  </w:style>
  <w:style w:type="paragraph" w:customStyle="1" w:styleId="14">
    <w:name w:val="Стиль14"/>
    <w:basedOn w:val="af0"/>
    <w:qFormat/>
    <w:rsid w:val="006F1F75"/>
    <w:pPr>
      <w:numPr>
        <w:numId w:val="40"/>
      </w:numPr>
      <w:spacing w:line="360" w:lineRule="auto"/>
      <w:ind w:left="284" w:hanging="284"/>
    </w:pPr>
  </w:style>
  <w:style w:type="paragraph" w:customStyle="1" w:styleId="17">
    <w:name w:val="Стиль17"/>
    <w:basedOn w:val="af4"/>
    <w:qFormat/>
    <w:rsid w:val="006F1F75"/>
    <w:pPr>
      <w:numPr>
        <w:numId w:val="42"/>
      </w:numPr>
      <w:shd w:val="clear" w:color="auto" w:fill="FFFFFF"/>
      <w:tabs>
        <w:tab w:val="num" w:pos="0"/>
      </w:tabs>
      <w:spacing w:after="0" w:line="360" w:lineRule="auto"/>
      <w:ind w:left="0" w:firstLine="851"/>
      <w:jc w:val="both"/>
    </w:pPr>
    <w:rPr>
      <w:rFonts w:ascii="Times New Roman" w:eastAsia="Times New Roman" w:hAnsi="Times New Roman" w:cs="Times New Roman"/>
      <w:sz w:val="24"/>
      <w:szCs w:val="24"/>
      <w:lang w:eastAsia="ru-RU"/>
    </w:rPr>
  </w:style>
  <w:style w:type="paragraph" w:customStyle="1" w:styleId="117">
    <w:name w:val="Стиль11"/>
    <w:basedOn w:val="affffffffffffffc"/>
    <w:qFormat/>
    <w:rsid w:val="006F1F75"/>
    <w:rPr>
      <w:color w:val="auto"/>
    </w:rPr>
  </w:style>
  <w:style w:type="paragraph" w:customStyle="1" w:styleId="affffffffffffffe">
    <w:name w:val="Стиль Текст ПЗ + Красный"/>
    <w:basedOn w:val="afffffffffffa"/>
    <w:link w:val="afffffffffffffff"/>
    <w:rsid w:val="006F1F75"/>
    <w:pPr>
      <w:keepNext/>
      <w:spacing w:after="0" w:line="360" w:lineRule="auto"/>
      <w:ind w:left="284" w:right="284" w:firstLine="720"/>
    </w:pPr>
    <w:rPr>
      <w:rFonts w:ascii="Times New Roman" w:hAnsi="Times New Roman"/>
      <w:color w:val="FF0000"/>
      <w:sz w:val="28"/>
      <w:szCs w:val="20"/>
    </w:rPr>
  </w:style>
  <w:style w:type="character" w:customStyle="1" w:styleId="afffffffffffffff">
    <w:name w:val="Стиль Текст ПЗ + Красный Знак"/>
    <w:link w:val="affffffffffffffe"/>
    <w:rsid w:val="006F1F75"/>
    <w:rPr>
      <w:rFonts w:ascii="Times New Roman" w:eastAsia="Times New Roman" w:hAnsi="Times New Roman" w:cs="Times New Roman"/>
      <w:color w:val="FF0000"/>
      <w:sz w:val="28"/>
      <w:szCs w:val="20"/>
      <w:lang w:eastAsia="ru-RU"/>
    </w:rPr>
  </w:style>
  <w:style w:type="paragraph" w:customStyle="1" w:styleId="IauiPbA9">
    <w:name w:val="Iau?iPbA9"/>
    <w:rsid w:val="006F1F75"/>
    <w:pPr>
      <w:widowControl w:val="0"/>
      <w:spacing w:after="0" w:line="240" w:lineRule="auto"/>
    </w:pPr>
    <w:rPr>
      <w:rFonts w:ascii="Times New Roman" w:eastAsia="Times New Roman" w:hAnsi="Times New Roman" w:cs="Times New Roman"/>
      <w:sz w:val="28"/>
      <w:szCs w:val="20"/>
      <w:lang w:eastAsia="ru-RU"/>
    </w:rPr>
  </w:style>
  <w:style w:type="paragraph" w:customStyle="1" w:styleId="118">
    <w:name w:val="Обычный11"/>
    <w:rsid w:val="006F1F75"/>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af2">
    <w:name w:val="Перечисление"/>
    <w:basedOn w:val="af4"/>
    <w:qFormat/>
    <w:rsid w:val="006F1F75"/>
    <w:pPr>
      <w:numPr>
        <w:numId w:val="43"/>
      </w:numPr>
      <w:spacing w:after="0" w:line="240" w:lineRule="auto"/>
      <w:ind w:left="1129" w:right="170" w:hanging="210"/>
      <w:jc w:val="both"/>
    </w:pPr>
    <w:rPr>
      <w:rFonts w:ascii="Times New Roman" w:eastAsia="Times New Roman" w:hAnsi="Times New Roman" w:cs="Times New Roman"/>
      <w:sz w:val="24"/>
    </w:rPr>
  </w:style>
  <w:style w:type="paragraph" w:customStyle="1" w:styleId="afffffffffffffff0">
    <w:name w:val="Таблица центр"/>
    <w:basedOn w:val="affe"/>
    <w:qFormat/>
    <w:rsid w:val="006F1F75"/>
    <w:pPr>
      <w:ind w:left="57" w:right="57"/>
      <w:jc w:val="center"/>
    </w:pPr>
    <w:rPr>
      <w:sz w:val="20"/>
      <w:szCs w:val="22"/>
      <w:lang w:eastAsia="en-US"/>
    </w:rPr>
  </w:style>
  <w:style w:type="paragraph" w:customStyle="1" w:styleId="afffffffffffffff1">
    <w:name w:val="Таблица заголовок"/>
    <w:basedOn w:val="afffffffffffffff0"/>
    <w:qFormat/>
    <w:rsid w:val="006F1F75"/>
    <w:rPr>
      <w:sz w:val="22"/>
    </w:rPr>
  </w:style>
  <w:style w:type="paragraph" w:customStyle="1" w:styleId="afffffffffffffff2">
    <w:name w:val="Таблица центр + курсив По правому краю"/>
    <w:basedOn w:val="affe"/>
    <w:rsid w:val="006F1F75"/>
    <w:pPr>
      <w:ind w:left="57" w:right="57"/>
      <w:jc w:val="right"/>
    </w:pPr>
    <w:rPr>
      <w:i/>
      <w:iCs/>
      <w:sz w:val="20"/>
      <w:szCs w:val="20"/>
      <w:lang w:eastAsia="en-US"/>
    </w:rPr>
  </w:style>
  <w:style w:type="paragraph" w:customStyle="1" w:styleId="afffffffffffffff3">
    <w:name w:val="Таблица примечание"/>
    <w:basedOn w:val="affe"/>
    <w:qFormat/>
    <w:rsid w:val="006F1F75"/>
    <w:pPr>
      <w:ind w:left="170" w:right="170"/>
    </w:pPr>
    <w:rPr>
      <w:sz w:val="20"/>
      <w:szCs w:val="22"/>
      <w:lang w:eastAsia="en-US"/>
    </w:rPr>
  </w:style>
  <w:style w:type="paragraph" w:customStyle="1" w:styleId="97">
    <w:name w:val="Таблица центр + 9 пт"/>
    <w:basedOn w:val="afffffffffffffff0"/>
    <w:rsid w:val="006F1F75"/>
    <w:rPr>
      <w:sz w:val="18"/>
    </w:rPr>
  </w:style>
  <w:style w:type="paragraph" w:customStyle="1" w:styleId="af">
    <w:name w:val="Таблица перечисление"/>
    <w:basedOn w:val="affe"/>
    <w:qFormat/>
    <w:rsid w:val="006F1F75"/>
    <w:pPr>
      <w:numPr>
        <w:numId w:val="44"/>
      </w:numPr>
      <w:spacing w:line="300" w:lineRule="auto"/>
      <w:ind w:left="318" w:right="57" w:hanging="284"/>
    </w:pPr>
    <w:rPr>
      <w:sz w:val="20"/>
      <w:szCs w:val="22"/>
      <w:lang w:eastAsia="en-US"/>
    </w:rPr>
  </w:style>
  <w:style w:type="paragraph" w:customStyle="1" w:styleId="104">
    <w:name w:val="Основная надпись 10"/>
    <w:link w:val="105"/>
    <w:rsid w:val="006F1F75"/>
    <w:pPr>
      <w:spacing w:after="0" w:line="240" w:lineRule="auto"/>
    </w:pPr>
    <w:rPr>
      <w:rFonts w:ascii="ISOCPEUR" w:eastAsia="Times New Roman" w:hAnsi="ISOCPEUR" w:cs="ISOCPEUR"/>
      <w:i/>
      <w:iCs/>
      <w:sz w:val="20"/>
      <w:szCs w:val="20"/>
      <w:lang w:eastAsia="ru-RU"/>
    </w:rPr>
  </w:style>
  <w:style w:type="character" w:customStyle="1" w:styleId="105">
    <w:name w:val="Основная надпись 10 Знак Знак"/>
    <w:link w:val="104"/>
    <w:rsid w:val="006F1F75"/>
    <w:rPr>
      <w:rFonts w:ascii="ISOCPEUR" w:eastAsia="Times New Roman" w:hAnsi="ISOCPEUR" w:cs="ISOCPEUR"/>
      <w:i/>
      <w:iCs/>
      <w:sz w:val="20"/>
      <w:szCs w:val="20"/>
      <w:lang w:eastAsia="ru-RU"/>
    </w:rPr>
  </w:style>
  <w:style w:type="character" w:customStyle="1" w:styleId="ConsPlusNormal0">
    <w:name w:val="ConsPlusNormal Знак"/>
    <w:link w:val="ConsPlusNormal"/>
    <w:rsid w:val="006F1F75"/>
    <w:rPr>
      <w:rFonts w:ascii="Arial" w:eastAsia="Times New Roman" w:hAnsi="Arial" w:cs="Arial"/>
      <w:sz w:val="20"/>
      <w:szCs w:val="20"/>
      <w:lang w:eastAsia="ru-RU"/>
    </w:rPr>
  </w:style>
  <w:style w:type="numbering" w:customStyle="1" w:styleId="120">
    <w:name w:val="Стиль12"/>
    <w:uiPriority w:val="99"/>
    <w:rsid w:val="006F1F75"/>
    <w:pPr>
      <w:numPr>
        <w:numId w:val="39"/>
      </w:numPr>
    </w:pPr>
  </w:style>
  <w:style w:type="paragraph" w:customStyle="1" w:styleId="1ffff3">
    <w:name w:val="обычный1"/>
    <w:basedOn w:val="af4"/>
    <w:link w:val="1ffff4"/>
    <w:qFormat/>
    <w:rsid w:val="006F1F75"/>
    <w:pPr>
      <w:tabs>
        <w:tab w:val="left" w:pos="7938"/>
        <w:tab w:val="left" w:pos="9072"/>
      </w:tabs>
      <w:spacing w:after="40" w:line="240" w:lineRule="auto"/>
      <w:ind w:left="170" w:right="170" w:firstLine="397"/>
      <w:jc w:val="both"/>
    </w:pPr>
    <w:rPr>
      <w:rFonts w:ascii="Times New Roman" w:eastAsia="Times New Roman" w:hAnsi="Times New Roman" w:cs="Times New Roman"/>
      <w:color w:val="000000"/>
      <w:sz w:val="24"/>
      <w:szCs w:val="24"/>
      <w:lang w:eastAsia="ru-RU"/>
    </w:rPr>
  </w:style>
  <w:style w:type="character" w:customStyle="1" w:styleId="121">
    <w:name w:val="Обычный1 Знак2"/>
    <w:link w:val="1c"/>
    <w:rsid w:val="006F1F75"/>
    <w:rPr>
      <w:rFonts w:ascii="Times New Roman" w:eastAsia="Times New Roman" w:hAnsi="Times New Roman" w:cs="Times New Roman"/>
      <w:sz w:val="24"/>
      <w:szCs w:val="20"/>
      <w:lang w:eastAsia="ru-RU"/>
    </w:rPr>
  </w:style>
  <w:style w:type="character" w:customStyle="1" w:styleId="1ffff4">
    <w:name w:val="обычный1 Знак"/>
    <w:link w:val="1ffff3"/>
    <w:rsid w:val="006F1F75"/>
    <w:rPr>
      <w:rFonts w:ascii="Times New Roman" w:eastAsia="Times New Roman" w:hAnsi="Times New Roman" w:cs="Times New Roman"/>
      <w:color w:val="000000"/>
      <w:sz w:val="24"/>
      <w:szCs w:val="24"/>
      <w:lang w:eastAsia="ru-RU"/>
    </w:rPr>
  </w:style>
  <w:style w:type="paragraph" w:customStyle="1" w:styleId="1ffff5">
    <w:name w:val="таблицы 1"/>
    <w:basedOn w:val="af4"/>
    <w:rsid w:val="006F1F75"/>
    <w:pPr>
      <w:tabs>
        <w:tab w:val="left" w:pos="7938"/>
      </w:tabs>
      <w:spacing w:after="0" w:line="240" w:lineRule="auto"/>
      <w:jc w:val="center"/>
    </w:pPr>
    <w:rPr>
      <w:rFonts w:ascii="Times New Roman" w:eastAsia="MS Mincho" w:hAnsi="Times New Roman" w:cs="Times New Roman"/>
      <w:lang w:eastAsia="ru-RU"/>
    </w:rPr>
  </w:style>
  <w:style w:type="paragraph" w:customStyle="1" w:styleId="afffffffffffffff4">
    <w:name w:val="Текст_норм"/>
    <w:basedOn w:val="ConsPlusNormal"/>
    <w:link w:val="afffffffffffffff5"/>
    <w:qFormat/>
    <w:rsid w:val="006F1F75"/>
    <w:pPr>
      <w:ind w:firstLine="709"/>
      <w:jc w:val="both"/>
    </w:pPr>
    <w:rPr>
      <w:rFonts w:ascii="Times New Roman" w:hAnsi="Times New Roman" w:cs="Times New Roman"/>
      <w:sz w:val="28"/>
      <w:szCs w:val="28"/>
    </w:rPr>
  </w:style>
  <w:style w:type="character" w:customStyle="1" w:styleId="afffffffffffffff5">
    <w:name w:val="Текст_норм Знак"/>
    <w:link w:val="afffffffffffffff4"/>
    <w:rsid w:val="006F1F75"/>
    <w:rPr>
      <w:rFonts w:ascii="Times New Roman" w:eastAsia="Times New Roman" w:hAnsi="Times New Roman" w:cs="Times New Roman"/>
      <w:sz w:val="28"/>
      <w:szCs w:val="28"/>
      <w:lang w:eastAsia="ru-RU"/>
    </w:rPr>
  </w:style>
  <w:style w:type="paragraph" w:customStyle="1" w:styleId="afffffffffffffff6">
    <w:name w:val="Текст записки"/>
    <w:basedOn w:val="af4"/>
    <w:link w:val="1ffff6"/>
    <w:rsid w:val="006F1F75"/>
    <w:pPr>
      <w:spacing w:before="120" w:after="120" w:line="240" w:lineRule="auto"/>
      <w:ind w:left="567" w:firstLine="567"/>
    </w:pPr>
    <w:rPr>
      <w:rFonts w:ascii="Times New Roman" w:eastAsia="Times New Roman" w:hAnsi="Times New Roman" w:cs="Times New Roman"/>
      <w:sz w:val="24"/>
      <w:szCs w:val="24"/>
      <w:lang w:eastAsia="ru-RU"/>
    </w:rPr>
  </w:style>
  <w:style w:type="character" w:customStyle="1" w:styleId="1ffff6">
    <w:name w:val="Текст записки Знак1"/>
    <w:link w:val="afffffffffffffff6"/>
    <w:rsid w:val="006F1F7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1492">
      <w:bodyDiv w:val="1"/>
      <w:marLeft w:val="0"/>
      <w:marRight w:val="0"/>
      <w:marTop w:val="0"/>
      <w:marBottom w:val="0"/>
      <w:divBdr>
        <w:top w:val="none" w:sz="0" w:space="0" w:color="auto"/>
        <w:left w:val="none" w:sz="0" w:space="0" w:color="auto"/>
        <w:bottom w:val="none" w:sz="0" w:space="0" w:color="auto"/>
        <w:right w:val="none" w:sz="0" w:space="0" w:color="auto"/>
      </w:divBdr>
    </w:div>
    <w:div w:id="194513027">
      <w:bodyDiv w:val="1"/>
      <w:marLeft w:val="0"/>
      <w:marRight w:val="0"/>
      <w:marTop w:val="0"/>
      <w:marBottom w:val="0"/>
      <w:divBdr>
        <w:top w:val="none" w:sz="0" w:space="0" w:color="auto"/>
        <w:left w:val="none" w:sz="0" w:space="0" w:color="auto"/>
        <w:bottom w:val="none" w:sz="0" w:space="0" w:color="auto"/>
        <w:right w:val="none" w:sz="0" w:space="0" w:color="auto"/>
      </w:divBdr>
    </w:div>
    <w:div w:id="204610147">
      <w:bodyDiv w:val="1"/>
      <w:marLeft w:val="0"/>
      <w:marRight w:val="0"/>
      <w:marTop w:val="0"/>
      <w:marBottom w:val="0"/>
      <w:divBdr>
        <w:top w:val="none" w:sz="0" w:space="0" w:color="auto"/>
        <w:left w:val="none" w:sz="0" w:space="0" w:color="auto"/>
        <w:bottom w:val="none" w:sz="0" w:space="0" w:color="auto"/>
        <w:right w:val="none" w:sz="0" w:space="0" w:color="auto"/>
      </w:divBdr>
    </w:div>
    <w:div w:id="268894828">
      <w:bodyDiv w:val="1"/>
      <w:marLeft w:val="0"/>
      <w:marRight w:val="0"/>
      <w:marTop w:val="0"/>
      <w:marBottom w:val="0"/>
      <w:divBdr>
        <w:top w:val="none" w:sz="0" w:space="0" w:color="auto"/>
        <w:left w:val="none" w:sz="0" w:space="0" w:color="auto"/>
        <w:bottom w:val="none" w:sz="0" w:space="0" w:color="auto"/>
        <w:right w:val="none" w:sz="0" w:space="0" w:color="auto"/>
      </w:divBdr>
    </w:div>
    <w:div w:id="318996267">
      <w:bodyDiv w:val="1"/>
      <w:marLeft w:val="0"/>
      <w:marRight w:val="0"/>
      <w:marTop w:val="0"/>
      <w:marBottom w:val="0"/>
      <w:divBdr>
        <w:top w:val="none" w:sz="0" w:space="0" w:color="auto"/>
        <w:left w:val="none" w:sz="0" w:space="0" w:color="auto"/>
        <w:bottom w:val="none" w:sz="0" w:space="0" w:color="auto"/>
        <w:right w:val="none" w:sz="0" w:space="0" w:color="auto"/>
      </w:divBdr>
    </w:div>
    <w:div w:id="381711812">
      <w:bodyDiv w:val="1"/>
      <w:marLeft w:val="0"/>
      <w:marRight w:val="0"/>
      <w:marTop w:val="0"/>
      <w:marBottom w:val="0"/>
      <w:divBdr>
        <w:top w:val="none" w:sz="0" w:space="0" w:color="auto"/>
        <w:left w:val="none" w:sz="0" w:space="0" w:color="auto"/>
        <w:bottom w:val="none" w:sz="0" w:space="0" w:color="auto"/>
        <w:right w:val="none" w:sz="0" w:space="0" w:color="auto"/>
      </w:divBdr>
    </w:div>
    <w:div w:id="416245714">
      <w:bodyDiv w:val="1"/>
      <w:marLeft w:val="0"/>
      <w:marRight w:val="0"/>
      <w:marTop w:val="0"/>
      <w:marBottom w:val="0"/>
      <w:divBdr>
        <w:top w:val="none" w:sz="0" w:space="0" w:color="auto"/>
        <w:left w:val="none" w:sz="0" w:space="0" w:color="auto"/>
        <w:bottom w:val="none" w:sz="0" w:space="0" w:color="auto"/>
        <w:right w:val="none" w:sz="0" w:space="0" w:color="auto"/>
      </w:divBdr>
    </w:div>
    <w:div w:id="439765823">
      <w:bodyDiv w:val="1"/>
      <w:marLeft w:val="0"/>
      <w:marRight w:val="0"/>
      <w:marTop w:val="0"/>
      <w:marBottom w:val="0"/>
      <w:divBdr>
        <w:top w:val="none" w:sz="0" w:space="0" w:color="auto"/>
        <w:left w:val="none" w:sz="0" w:space="0" w:color="auto"/>
        <w:bottom w:val="none" w:sz="0" w:space="0" w:color="auto"/>
        <w:right w:val="none" w:sz="0" w:space="0" w:color="auto"/>
      </w:divBdr>
    </w:div>
    <w:div w:id="454327312">
      <w:bodyDiv w:val="1"/>
      <w:marLeft w:val="0"/>
      <w:marRight w:val="0"/>
      <w:marTop w:val="0"/>
      <w:marBottom w:val="0"/>
      <w:divBdr>
        <w:top w:val="none" w:sz="0" w:space="0" w:color="auto"/>
        <w:left w:val="none" w:sz="0" w:space="0" w:color="auto"/>
        <w:bottom w:val="none" w:sz="0" w:space="0" w:color="auto"/>
        <w:right w:val="none" w:sz="0" w:space="0" w:color="auto"/>
      </w:divBdr>
    </w:div>
    <w:div w:id="464659971">
      <w:bodyDiv w:val="1"/>
      <w:marLeft w:val="0"/>
      <w:marRight w:val="0"/>
      <w:marTop w:val="0"/>
      <w:marBottom w:val="0"/>
      <w:divBdr>
        <w:top w:val="none" w:sz="0" w:space="0" w:color="auto"/>
        <w:left w:val="none" w:sz="0" w:space="0" w:color="auto"/>
        <w:bottom w:val="none" w:sz="0" w:space="0" w:color="auto"/>
        <w:right w:val="none" w:sz="0" w:space="0" w:color="auto"/>
      </w:divBdr>
    </w:div>
    <w:div w:id="711609553">
      <w:bodyDiv w:val="1"/>
      <w:marLeft w:val="0"/>
      <w:marRight w:val="0"/>
      <w:marTop w:val="0"/>
      <w:marBottom w:val="0"/>
      <w:divBdr>
        <w:top w:val="none" w:sz="0" w:space="0" w:color="auto"/>
        <w:left w:val="none" w:sz="0" w:space="0" w:color="auto"/>
        <w:bottom w:val="none" w:sz="0" w:space="0" w:color="auto"/>
        <w:right w:val="none" w:sz="0" w:space="0" w:color="auto"/>
      </w:divBdr>
    </w:div>
    <w:div w:id="749429614">
      <w:bodyDiv w:val="1"/>
      <w:marLeft w:val="0"/>
      <w:marRight w:val="0"/>
      <w:marTop w:val="0"/>
      <w:marBottom w:val="0"/>
      <w:divBdr>
        <w:top w:val="none" w:sz="0" w:space="0" w:color="auto"/>
        <w:left w:val="none" w:sz="0" w:space="0" w:color="auto"/>
        <w:bottom w:val="none" w:sz="0" w:space="0" w:color="auto"/>
        <w:right w:val="none" w:sz="0" w:space="0" w:color="auto"/>
      </w:divBdr>
    </w:div>
    <w:div w:id="970789819">
      <w:bodyDiv w:val="1"/>
      <w:marLeft w:val="0"/>
      <w:marRight w:val="0"/>
      <w:marTop w:val="0"/>
      <w:marBottom w:val="0"/>
      <w:divBdr>
        <w:top w:val="none" w:sz="0" w:space="0" w:color="auto"/>
        <w:left w:val="none" w:sz="0" w:space="0" w:color="auto"/>
        <w:bottom w:val="none" w:sz="0" w:space="0" w:color="auto"/>
        <w:right w:val="none" w:sz="0" w:space="0" w:color="auto"/>
      </w:divBdr>
    </w:div>
    <w:div w:id="1058624202">
      <w:bodyDiv w:val="1"/>
      <w:marLeft w:val="0"/>
      <w:marRight w:val="0"/>
      <w:marTop w:val="0"/>
      <w:marBottom w:val="0"/>
      <w:divBdr>
        <w:top w:val="none" w:sz="0" w:space="0" w:color="auto"/>
        <w:left w:val="none" w:sz="0" w:space="0" w:color="auto"/>
        <w:bottom w:val="none" w:sz="0" w:space="0" w:color="auto"/>
        <w:right w:val="none" w:sz="0" w:space="0" w:color="auto"/>
      </w:divBdr>
    </w:div>
    <w:div w:id="1198851676">
      <w:bodyDiv w:val="1"/>
      <w:marLeft w:val="0"/>
      <w:marRight w:val="0"/>
      <w:marTop w:val="0"/>
      <w:marBottom w:val="0"/>
      <w:divBdr>
        <w:top w:val="none" w:sz="0" w:space="0" w:color="auto"/>
        <w:left w:val="none" w:sz="0" w:space="0" w:color="auto"/>
        <w:bottom w:val="none" w:sz="0" w:space="0" w:color="auto"/>
        <w:right w:val="none" w:sz="0" w:space="0" w:color="auto"/>
      </w:divBdr>
    </w:div>
    <w:div w:id="1256400034">
      <w:bodyDiv w:val="1"/>
      <w:marLeft w:val="0"/>
      <w:marRight w:val="0"/>
      <w:marTop w:val="0"/>
      <w:marBottom w:val="0"/>
      <w:divBdr>
        <w:top w:val="none" w:sz="0" w:space="0" w:color="auto"/>
        <w:left w:val="none" w:sz="0" w:space="0" w:color="auto"/>
        <w:bottom w:val="none" w:sz="0" w:space="0" w:color="auto"/>
        <w:right w:val="none" w:sz="0" w:space="0" w:color="auto"/>
      </w:divBdr>
    </w:div>
    <w:div w:id="1272660662">
      <w:bodyDiv w:val="1"/>
      <w:marLeft w:val="0"/>
      <w:marRight w:val="0"/>
      <w:marTop w:val="0"/>
      <w:marBottom w:val="0"/>
      <w:divBdr>
        <w:top w:val="none" w:sz="0" w:space="0" w:color="auto"/>
        <w:left w:val="none" w:sz="0" w:space="0" w:color="auto"/>
        <w:bottom w:val="none" w:sz="0" w:space="0" w:color="auto"/>
        <w:right w:val="none" w:sz="0" w:space="0" w:color="auto"/>
      </w:divBdr>
    </w:div>
    <w:div w:id="1296259138">
      <w:bodyDiv w:val="1"/>
      <w:marLeft w:val="0"/>
      <w:marRight w:val="0"/>
      <w:marTop w:val="0"/>
      <w:marBottom w:val="0"/>
      <w:divBdr>
        <w:top w:val="none" w:sz="0" w:space="0" w:color="auto"/>
        <w:left w:val="none" w:sz="0" w:space="0" w:color="auto"/>
        <w:bottom w:val="none" w:sz="0" w:space="0" w:color="auto"/>
        <w:right w:val="none" w:sz="0" w:space="0" w:color="auto"/>
      </w:divBdr>
    </w:div>
    <w:div w:id="1440755184">
      <w:bodyDiv w:val="1"/>
      <w:marLeft w:val="0"/>
      <w:marRight w:val="0"/>
      <w:marTop w:val="0"/>
      <w:marBottom w:val="0"/>
      <w:divBdr>
        <w:top w:val="none" w:sz="0" w:space="0" w:color="auto"/>
        <w:left w:val="none" w:sz="0" w:space="0" w:color="auto"/>
        <w:bottom w:val="none" w:sz="0" w:space="0" w:color="auto"/>
        <w:right w:val="none" w:sz="0" w:space="0" w:color="auto"/>
      </w:divBdr>
    </w:div>
    <w:div w:id="1567645113">
      <w:bodyDiv w:val="1"/>
      <w:marLeft w:val="0"/>
      <w:marRight w:val="0"/>
      <w:marTop w:val="0"/>
      <w:marBottom w:val="0"/>
      <w:divBdr>
        <w:top w:val="none" w:sz="0" w:space="0" w:color="auto"/>
        <w:left w:val="none" w:sz="0" w:space="0" w:color="auto"/>
        <w:bottom w:val="none" w:sz="0" w:space="0" w:color="auto"/>
        <w:right w:val="none" w:sz="0" w:space="0" w:color="auto"/>
      </w:divBdr>
    </w:div>
    <w:div w:id="1627351763">
      <w:bodyDiv w:val="1"/>
      <w:marLeft w:val="0"/>
      <w:marRight w:val="0"/>
      <w:marTop w:val="0"/>
      <w:marBottom w:val="0"/>
      <w:divBdr>
        <w:top w:val="none" w:sz="0" w:space="0" w:color="auto"/>
        <w:left w:val="none" w:sz="0" w:space="0" w:color="auto"/>
        <w:bottom w:val="none" w:sz="0" w:space="0" w:color="auto"/>
        <w:right w:val="none" w:sz="0" w:space="0" w:color="auto"/>
      </w:divBdr>
    </w:div>
    <w:div w:id="1844589978">
      <w:bodyDiv w:val="1"/>
      <w:marLeft w:val="0"/>
      <w:marRight w:val="0"/>
      <w:marTop w:val="0"/>
      <w:marBottom w:val="0"/>
      <w:divBdr>
        <w:top w:val="none" w:sz="0" w:space="0" w:color="auto"/>
        <w:left w:val="none" w:sz="0" w:space="0" w:color="auto"/>
        <w:bottom w:val="none" w:sz="0" w:space="0" w:color="auto"/>
        <w:right w:val="none" w:sz="0" w:space="0" w:color="auto"/>
      </w:divBdr>
    </w:div>
    <w:div w:id="2044283629">
      <w:bodyDiv w:val="1"/>
      <w:marLeft w:val="0"/>
      <w:marRight w:val="0"/>
      <w:marTop w:val="0"/>
      <w:marBottom w:val="0"/>
      <w:divBdr>
        <w:top w:val="none" w:sz="0" w:space="0" w:color="auto"/>
        <w:left w:val="none" w:sz="0" w:space="0" w:color="auto"/>
        <w:bottom w:val="none" w:sz="0" w:space="0" w:color="auto"/>
        <w:right w:val="none" w:sz="0" w:space="0" w:color="auto"/>
      </w:divBdr>
    </w:div>
    <w:div w:id="2104757843">
      <w:bodyDiv w:val="1"/>
      <w:marLeft w:val="0"/>
      <w:marRight w:val="0"/>
      <w:marTop w:val="0"/>
      <w:marBottom w:val="0"/>
      <w:divBdr>
        <w:top w:val="none" w:sz="0" w:space="0" w:color="auto"/>
        <w:left w:val="none" w:sz="0" w:space="0" w:color="auto"/>
        <w:bottom w:val="none" w:sz="0" w:space="0" w:color="auto"/>
        <w:right w:val="none" w:sz="0" w:space="0" w:color="auto"/>
      </w:divBdr>
    </w:div>
    <w:div w:id="210903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BCD74-3656-4B33-8A01-F5DB95294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6455</Words>
  <Characters>36797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Середнев О.В.</dc:creator>
  <cp:lastModifiedBy>Докторова Я.С.</cp:lastModifiedBy>
  <cp:revision>2</cp:revision>
  <cp:lastPrinted>2019-10-29T06:37:00Z</cp:lastPrinted>
  <dcterms:created xsi:type="dcterms:W3CDTF">2019-12-02T11:48:00Z</dcterms:created>
  <dcterms:modified xsi:type="dcterms:W3CDTF">2019-12-02T11:48:00Z</dcterms:modified>
</cp:coreProperties>
</file>